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C323E">
      <w:pPr>
        <w:pStyle w:val="4"/>
        <w:spacing w:before="215"/>
        <w:ind w:left="3282" w:hanging="2820"/>
        <w:jc w:val="left"/>
        <w:rPr>
          <w:rFonts w:hint="default" w:ascii="Times New Roman" w:hAnsi="Times New Roman" w:cs="Times New Roman"/>
        </w:rPr>
      </w:pPr>
      <w:r>
        <w:rPr>
          <w:rFonts w:hint="default" w:ascii="Times New Roman" w:hAnsi="Times New Roman" w:cs="Times New Roman"/>
        </w:rPr>
        <w:t>TERMO DE REFERÊNCIA PARA ELABORAÇÃO DE RELATÓRIO DE CONTROLE AMBIENTAL DE EMPRENDIMENTOS INDUSTRIAIS</w:t>
      </w:r>
    </w:p>
    <w:p w14:paraId="12F1EEAD">
      <w:pPr>
        <w:pStyle w:val="4"/>
        <w:spacing w:before="2"/>
        <w:ind w:left="0"/>
        <w:jc w:val="left"/>
        <w:rPr>
          <w:rFonts w:hint="default" w:ascii="Times New Roman" w:hAnsi="Times New Roman" w:cs="Times New Roman"/>
        </w:rPr>
      </w:pPr>
    </w:p>
    <w:p w14:paraId="2317C0C1">
      <w:pPr>
        <w:pStyle w:val="8"/>
        <w:numPr>
          <w:ilvl w:val="0"/>
          <w:numId w:val="1"/>
        </w:numPr>
        <w:tabs>
          <w:tab w:val="left" w:pos="567"/>
        </w:tabs>
        <w:spacing w:before="0" w:after="0" w:line="240" w:lineRule="auto"/>
        <w:ind w:left="567" w:right="0" w:hanging="429"/>
        <w:jc w:val="left"/>
        <w:rPr>
          <w:rFonts w:hint="default" w:ascii="Times New Roman" w:hAnsi="Times New Roman" w:cs="Times New Roman"/>
          <w:sz w:val="24"/>
        </w:rPr>
      </w:pPr>
      <w:r>
        <w:rPr>
          <w:rFonts w:hint="default" w:ascii="Times New Roman" w:hAnsi="Times New Roman" w:cs="Times New Roman"/>
          <w:spacing w:val="-2"/>
          <w:sz w:val="24"/>
        </w:rPr>
        <w:t>INTRODUÇÃO:</w:t>
      </w:r>
    </w:p>
    <w:p w14:paraId="69269D53">
      <w:pPr>
        <w:pStyle w:val="4"/>
        <w:ind w:left="0"/>
        <w:jc w:val="left"/>
        <w:rPr>
          <w:rFonts w:hint="default" w:ascii="Times New Roman" w:hAnsi="Times New Roman" w:cs="Times New Roman"/>
        </w:rPr>
      </w:pPr>
    </w:p>
    <w:p w14:paraId="2EB6645C">
      <w:pPr>
        <w:pStyle w:val="4"/>
        <w:ind w:right="179"/>
        <w:rPr>
          <w:rFonts w:hint="default" w:ascii="Times New Roman" w:hAnsi="Times New Roman" w:cs="Times New Roman"/>
        </w:rPr>
      </w:pPr>
      <w:r>
        <w:rPr>
          <w:rFonts w:hint="default" w:ascii="Times New Roman" w:hAnsi="Times New Roman" w:cs="Times New Roman"/>
        </w:rPr>
        <w:drawing>
          <wp:anchor distT="0" distB="0" distL="0" distR="0" simplePos="0" relativeHeight="251659264" behindDoc="1" locked="0" layoutInCell="1" allowOverlap="1">
            <wp:simplePos x="0" y="0"/>
            <wp:positionH relativeFrom="page">
              <wp:posOffset>637540</wp:posOffset>
            </wp:positionH>
            <wp:positionV relativeFrom="paragraph">
              <wp:posOffset>734695</wp:posOffset>
            </wp:positionV>
            <wp:extent cx="6264910" cy="5003165"/>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rPr>
        <w:t xml:space="preserve">Este Termo de Referência visa orientar a elaboração de </w:t>
      </w:r>
      <w:r>
        <w:rPr>
          <w:rFonts w:hint="default" w:ascii="Times New Roman" w:hAnsi="Times New Roman" w:cs="Times New Roman"/>
          <w:i/>
        </w:rPr>
        <w:t xml:space="preserve">Relatório de Controle Ambiental - RCA </w:t>
      </w:r>
      <w:r>
        <w:rPr>
          <w:rFonts w:hint="default" w:ascii="Times New Roman" w:hAnsi="Times New Roman" w:cs="Times New Roman"/>
        </w:rPr>
        <w:t xml:space="preserve">a ser apresentado, em 03 (três) vias impressas e uma digital, pelos empreendedores a </w:t>
      </w:r>
      <w:r>
        <w:rPr>
          <w:rFonts w:hint="default" w:ascii="Times New Roman" w:hAnsi="Times New Roman" w:cs="Times New Roman"/>
          <w:lang w:val="pt-BR"/>
        </w:rPr>
        <w:t>SEMMA</w:t>
      </w:r>
      <w:r>
        <w:rPr>
          <w:rFonts w:hint="default" w:ascii="Times New Roman" w:hAnsi="Times New Roman" w:cs="Times New Roman"/>
        </w:rPr>
        <w:t>, com vistas à</w:t>
      </w:r>
      <w:r>
        <w:rPr>
          <w:rFonts w:hint="default" w:ascii="Times New Roman" w:hAnsi="Times New Roman" w:cs="Times New Roman"/>
          <w:spacing w:val="40"/>
        </w:rPr>
        <w:t xml:space="preserve"> </w:t>
      </w:r>
      <w:r>
        <w:rPr>
          <w:rFonts w:hint="default" w:ascii="Times New Roman" w:hAnsi="Times New Roman" w:cs="Times New Roman"/>
        </w:rPr>
        <w:t>complementação das informações técnicas e ambientais nos processos de licenciamento de</w:t>
      </w:r>
      <w:r>
        <w:rPr>
          <w:rFonts w:hint="default" w:ascii="Times New Roman" w:hAnsi="Times New Roman" w:cs="Times New Roman"/>
          <w:spacing w:val="80"/>
        </w:rPr>
        <w:t xml:space="preserve"> </w:t>
      </w:r>
      <w:r>
        <w:rPr>
          <w:rFonts w:hint="default" w:ascii="Times New Roman" w:hAnsi="Times New Roman" w:cs="Times New Roman"/>
        </w:rPr>
        <w:t>Indústrias</w:t>
      </w:r>
      <w:r>
        <w:rPr>
          <w:rFonts w:hint="default" w:ascii="Times New Roman" w:hAnsi="Times New Roman" w:cs="Times New Roman"/>
          <w:spacing w:val="-2"/>
        </w:rPr>
        <w:t xml:space="preserve"> </w:t>
      </w:r>
      <w:r>
        <w:rPr>
          <w:rFonts w:hint="default" w:ascii="Times New Roman" w:hAnsi="Times New Roman" w:cs="Times New Roman"/>
          <w:i/>
        </w:rPr>
        <w:t>(Médio Porte)</w:t>
      </w:r>
      <w:r>
        <w:rPr>
          <w:rFonts w:hint="default" w:ascii="Times New Roman" w:hAnsi="Times New Roman" w:cs="Times New Roman"/>
        </w:rPr>
        <w:t>,</w:t>
      </w:r>
      <w:r>
        <w:rPr>
          <w:rFonts w:hint="default" w:ascii="Times New Roman" w:hAnsi="Times New Roman" w:cs="Times New Roman"/>
          <w:spacing w:val="-2"/>
        </w:rPr>
        <w:t xml:space="preserve"> </w:t>
      </w:r>
      <w:r>
        <w:rPr>
          <w:rFonts w:hint="default" w:ascii="Times New Roman" w:hAnsi="Times New Roman" w:cs="Times New Roman"/>
        </w:rPr>
        <w:t>conforme prevê os</w:t>
      </w:r>
      <w:r>
        <w:rPr>
          <w:rFonts w:hint="default" w:ascii="Times New Roman" w:hAnsi="Times New Roman" w:cs="Times New Roman"/>
          <w:spacing w:val="-4"/>
        </w:rPr>
        <w:t xml:space="preserve"> </w:t>
      </w:r>
      <w:r>
        <w:rPr>
          <w:rFonts w:hint="default" w:ascii="Times New Roman" w:hAnsi="Times New Roman" w:cs="Times New Roman"/>
        </w:rPr>
        <w:t>Anexos</w:t>
      </w:r>
      <w:r>
        <w:rPr>
          <w:rFonts w:hint="default" w:ascii="Times New Roman" w:hAnsi="Times New Roman" w:cs="Times New Roman"/>
          <w:spacing w:val="-2"/>
        </w:rPr>
        <w:t xml:space="preserve"> </w:t>
      </w:r>
      <w:r>
        <w:rPr>
          <w:rFonts w:hint="default" w:ascii="Times New Roman" w:hAnsi="Times New Roman" w:cs="Times New Roman"/>
        </w:rPr>
        <w:t>I da</w:t>
      </w:r>
      <w:r>
        <w:rPr>
          <w:rFonts w:hint="default" w:ascii="Times New Roman" w:hAnsi="Times New Roman" w:cs="Times New Roman"/>
          <w:spacing w:val="-4"/>
        </w:rPr>
        <w:t xml:space="preserve"> </w:t>
      </w:r>
      <w:r>
        <w:rPr>
          <w:rFonts w:hint="default" w:ascii="Times New Roman" w:hAnsi="Times New Roman" w:cs="Times New Roman"/>
        </w:rPr>
        <w:t>Resolução COEMA-TO</w:t>
      </w:r>
      <w:r>
        <w:rPr>
          <w:rFonts w:hint="default" w:ascii="Times New Roman" w:hAnsi="Times New Roman" w:cs="Times New Roman"/>
          <w:spacing w:val="-2"/>
        </w:rPr>
        <w:t xml:space="preserve"> </w:t>
      </w:r>
      <w:r>
        <w:rPr>
          <w:rFonts w:hint="default" w:ascii="Times New Roman" w:hAnsi="Times New Roman" w:cs="Times New Roman"/>
        </w:rPr>
        <w:t>n.º</w:t>
      </w:r>
      <w:r>
        <w:rPr>
          <w:rFonts w:hint="default" w:ascii="Times New Roman" w:hAnsi="Times New Roman" w:cs="Times New Roman"/>
          <w:spacing w:val="-2"/>
        </w:rPr>
        <w:t xml:space="preserve"> </w:t>
      </w:r>
      <w:r>
        <w:rPr>
          <w:rFonts w:hint="default" w:ascii="Times New Roman" w:hAnsi="Times New Roman" w:cs="Times New Roman"/>
        </w:rPr>
        <w:t>007/2005.</w:t>
      </w:r>
    </w:p>
    <w:p w14:paraId="7ADC272F">
      <w:pPr>
        <w:pStyle w:val="4"/>
        <w:spacing w:before="59"/>
        <w:ind w:right="179"/>
        <w:rPr>
          <w:rFonts w:hint="default" w:ascii="Times New Roman" w:hAnsi="Times New Roman" w:cs="Times New Roman"/>
        </w:rPr>
      </w:pPr>
      <w:r>
        <w:rPr>
          <w:rFonts w:hint="default" w:ascii="Times New Roman" w:hAnsi="Times New Roman" w:cs="Times New Roman"/>
        </w:rPr>
        <w:t xml:space="preserve">O </w:t>
      </w:r>
      <w:r>
        <w:rPr>
          <w:rFonts w:hint="default" w:ascii="Times New Roman" w:hAnsi="Times New Roman" w:cs="Times New Roman"/>
          <w:i/>
        </w:rPr>
        <w:t xml:space="preserve">Relatório de Controle Ambiental - RCA </w:t>
      </w:r>
      <w:r>
        <w:rPr>
          <w:rFonts w:hint="default" w:ascii="Times New Roman" w:hAnsi="Times New Roman" w:cs="Times New Roman"/>
        </w:rPr>
        <w:t>deverá ser elaborado por equipe técnica multidisciplinar devidamente habilitada, devendo constar no documento - nome, assinatura, registro no respectivo Conselho Profissional e Anotação de Responsabilidade Técnica (ART) de cada profissional. Este estudo ambiental deverá conter as informações obtidas a partir de levantamentos</w:t>
      </w:r>
      <w:r>
        <w:rPr>
          <w:rFonts w:hint="default" w:ascii="Times New Roman" w:hAnsi="Times New Roman" w:cs="Times New Roman"/>
          <w:spacing w:val="-1"/>
        </w:rPr>
        <w:t xml:space="preserve"> </w:t>
      </w:r>
      <w:r>
        <w:rPr>
          <w:rFonts w:hint="default" w:ascii="Times New Roman" w:hAnsi="Times New Roman" w:cs="Times New Roman"/>
        </w:rPr>
        <w:t>e/ou estudos</w:t>
      </w:r>
      <w:r>
        <w:rPr>
          <w:rFonts w:hint="default" w:ascii="Times New Roman" w:hAnsi="Times New Roman" w:cs="Times New Roman"/>
          <w:spacing w:val="-1"/>
        </w:rPr>
        <w:t xml:space="preserve"> </w:t>
      </w:r>
      <w:r>
        <w:rPr>
          <w:rFonts w:hint="default" w:ascii="Times New Roman" w:hAnsi="Times New Roman" w:cs="Times New Roman"/>
        </w:rPr>
        <w:t>realizados</w:t>
      </w:r>
      <w:r>
        <w:rPr>
          <w:rFonts w:hint="default" w:ascii="Times New Roman" w:hAnsi="Times New Roman" w:cs="Times New Roman"/>
          <w:spacing w:val="-3"/>
        </w:rPr>
        <w:t xml:space="preserve"> </w:t>
      </w:r>
      <w:r>
        <w:rPr>
          <w:rFonts w:hint="default" w:ascii="Times New Roman" w:hAnsi="Times New Roman" w:cs="Times New Roman"/>
        </w:rPr>
        <w:t>para</w:t>
      </w:r>
      <w:r>
        <w:rPr>
          <w:rFonts w:hint="default" w:ascii="Times New Roman" w:hAnsi="Times New Roman" w:cs="Times New Roman"/>
          <w:spacing w:val="-3"/>
        </w:rPr>
        <w:t xml:space="preserve"> </w:t>
      </w:r>
      <w:r>
        <w:rPr>
          <w:rFonts w:hint="default" w:ascii="Times New Roman" w:hAnsi="Times New Roman" w:cs="Times New Roman"/>
        </w:rPr>
        <w:t>elaboração do projeto</w:t>
      </w:r>
      <w:r>
        <w:rPr>
          <w:rFonts w:hint="default" w:ascii="Times New Roman" w:hAnsi="Times New Roman" w:cs="Times New Roman"/>
          <w:spacing w:val="-3"/>
        </w:rPr>
        <w:t xml:space="preserve"> </w:t>
      </w:r>
      <w:r>
        <w:rPr>
          <w:rFonts w:hint="default" w:ascii="Times New Roman" w:hAnsi="Times New Roman" w:cs="Times New Roman"/>
        </w:rPr>
        <w:t>objeto do licenciamento.</w:t>
      </w:r>
    </w:p>
    <w:p w14:paraId="43F1EFAD">
      <w:pPr>
        <w:pStyle w:val="4"/>
        <w:spacing w:before="120"/>
        <w:ind w:right="179"/>
        <w:rPr>
          <w:rFonts w:hint="default" w:ascii="Times New Roman" w:hAnsi="Times New Roman" w:cs="Times New Roman"/>
        </w:rPr>
      </w:pPr>
      <w:r>
        <w:rPr>
          <w:rFonts w:hint="default" w:ascii="Times New Roman" w:hAnsi="Times New Roman" w:cs="Times New Roman"/>
        </w:rPr>
        <w:t>Dependendo das características técnicas, ambientais e locacionais do empreendimento, a</w:t>
      </w:r>
      <w:r>
        <w:rPr>
          <w:rFonts w:hint="default" w:ascii="Times New Roman" w:hAnsi="Times New Roman" w:cs="Times New Roman"/>
          <w:spacing w:val="-5"/>
        </w:rPr>
        <w:t xml:space="preserve"> </w:t>
      </w:r>
      <w:r>
        <w:rPr>
          <w:rFonts w:hint="default" w:ascii="Times New Roman" w:hAnsi="Times New Roman" w:cs="Times New Roman"/>
          <w:spacing w:val="-5"/>
          <w:lang w:val="pt-BR"/>
        </w:rPr>
        <w:t>SEMMA</w:t>
      </w:r>
      <w:r>
        <w:rPr>
          <w:rFonts w:hint="default" w:ascii="Times New Roman" w:hAnsi="Times New Roman" w:cs="Times New Roman"/>
        </w:rPr>
        <w:t xml:space="preserve"> poderá solicitar as informações complementares que julgar necessárias para</w:t>
      </w:r>
      <w:r>
        <w:rPr>
          <w:rFonts w:hint="default" w:ascii="Times New Roman" w:hAnsi="Times New Roman" w:cs="Times New Roman"/>
          <w:spacing w:val="40"/>
        </w:rPr>
        <w:t xml:space="preserve"> </w:t>
      </w:r>
      <w:r>
        <w:rPr>
          <w:rFonts w:hint="default" w:ascii="Times New Roman" w:hAnsi="Times New Roman" w:cs="Times New Roman"/>
        </w:rPr>
        <w:t>avaliação da proposta,</w:t>
      </w:r>
      <w:r>
        <w:rPr>
          <w:rFonts w:hint="default" w:ascii="Times New Roman" w:hAnsi="Times New Roman" w:cs="Times New Roman"/>
          <w:spacing w:val="40"/>
        </w:rPr>
        <w:t xml:space="preserve"> </w:t>
      </w:r>
      <w:r>
        <w:rPr>
          <w:rFonts w:hint="default" w:ascii="Times New Roman" w:hAnsi="Times New Roman" w:cs="Times New Roman"/>
        </w:rPr>
        <w:t>bem</w:t>
      </w:r>
      <w:r>
        <w:rPr>
          <w:rFonts w:hint="default" w:ascii="Times New Roman" w:hAnsi="Times New Roman" w:cs="Times New Roman"/>
          <w:spacing w:val="40"/>
        </w:rPr>
        <w:t xml:space="preserve"> </w:t>
      </w:r>
      <w:r>
        <w:rPr>
          <w:rFonts w:hint="default" w:ascii="Times New Roman" w:hAnsi="Times New Roman" w:cs="Times New Roman"/>
        </w:rPr>
        <w:t>como</w:t>
      </w:r>
      <w:r>
        <w:rPr>
          <w:rFonts w:hint="default" w:ascii="Times New Roman" w:hAnsi="Times New Roman" w:cs="Times New Roman"/>
          <w:spacing w:val="40"/>
        </w:rPr>
        <w:t xml:space="preserve"> </w:t>
      </w:r>
      <w:r>
        <w:rPr>
          <w:rFonts w:hint="default" w:ascii="Times New Roman" w:hAnsi="Times New Roman" w:cs="Times New Roman"/>
        </w:rPr>
        <w:t>dispensar</w:t>
      </w:r>
      <w:r>
        <w:rPr>
          <w:rFonts w:hint="default" w:ascii="Times New Roman" w:hAnsi="Times New Roman" w:cs="Times New Roman"/>
          <w:spacing w:val="40"/>
        </w:rPr>
        <w:t xml:space="preserve"> </w:t>
      </w:r>
      <w:r>
        <w:rPr>
          <w:rFonts w:hint="default" w:ascii="Times New Roman" w:hAnsi="Times New Roman" w:cs="Times New Roman"/>
        </w:rPr>
        <w:t>do</w:t>
      </w:r>
      <w:r>
        <w:rPr>
          <w:rFonts w:hint="default" w:ascii="Times New Roman" w:hAnsi="Times New Roman" w:cs="Times New Roman"/>
          <w:spacing w:val="40"/>
        </w:rPr>
        <w:t xml:space="preserve"> </w:t>
      </w:r>
      <w:r>
        <w:rPr>
          <w:rFonts w:hint="default" w:ascii="Times New Roman" w:hAnsi="Times New Roman" w:cs="Times New Roman"/>
        </w:rPr>
        <w:t>atendimento</w:t>
      </w:r>
      <w:r>
        <w:rPr>
          <w:rFonts w:hint="default" w:ascii="Times New Roman" w:hAnsi="Times New Roman" w:cs="Times New Roman"/>
          <w:spacing w:val="40"/>
        </w:rPr>
        <w:t xml:space="preserve"> </w:t>
      </w:r>
      <w:r>
        <w:rPr>
          <w:rFonts w:hint="default" w:ascii="Times New Roman" w:hAnsi="Times New Roman" w:cs="Times New Roman"/>
        </w:rPr>
        <w:t>às</w:t>
      </w:r>
      <w:r>
        <w:rPr>
          <w:rFonts w:hint="default" w:ascii="Times New Roman" w:hAnsi="Times New Roman" w:cs="Times New Roman"/>
          <w:spacing w:val="40"/>
        </w:rPr>
        <w:t xml:space="preserve"> </w:t>
      </w:r>
      <w:r>
        <w:rPr>
          <w:rFonts w:hint="default" w:ascii="Times New Roman" w:hAnsi="Times New Roman" w:cs="Times New Roman"/>
        </w:rPr>
        <w:t>exigências</w:t>
      </w:r>
      <w:r>
        <w:rPr>
          <w:rFonts w:hint="default" w:ascii="Times New Roman" w:hAnsi="Times New Roman" w:cs="Times New Roman"/>
          <w:spacing w:val="40"/>
        </w:rPr>
        <w:t xml:space="preserve"> </w:t>
      </w:r>
      <w:r>
        <w:rPr>
          <w:rFonts w:hint="default" w:ascii="Times New Roman" w:hAnsi="Times New Roman" w:cs="Times New Roman"/>
        </w:rPr>
        <w:t>constantes</w:t>
      </w:r>
      <w:r>
        <w:rPr>
          <w:rFonts w:hint="default" w:ascii="Times New Roman" w:hAnsi="Times New Roman" w:cs="Times New Roman"/>
          <w:spacing w:val="40"/>
        </w:rPr>
        <w:t xml:space="preserve"> </w:t>
      </w:r>
      <w:r>
        <w:rPr>
          <w:rFonts w:hint="default" w:ascii="Times New Roman" w:hAnsi="Times New Roman" w:cs="Times New Roman"/>
        </w:rPr>
        <w:t>deste</w:t>
      </w:r>
      <w:r>
        <w:rPr>
          <w:rFonts w:hint="default" w:ascii="Times New Roman" w:hAnsi="Times New Roman" w:cs="Times New Roman"/>
          <w:spacing w:val="40"/>
        </w:rPr>
        <w:t xml:space="preserve"> </w:t>
      </w:r>
      <w:r>
        <w:rPr>
          <w:rFonts w:hint="default" w:ascii="Times New Roman" w:hAnsi="Times New Roman" w:cs="Times New Roman"/>
        </w:rPr>
        <w:t>documento que, a seu critério, não sejam aplicáveis.</w:t>
      </w:r>
    </w:p>
    <w:p w14:paraId="4ADA9F7B">
      <w:pPr>
        <w:pStyle w:val="8"/>
        <w:numPr>
          <w:ilvl w:val="0"/>
          <w:numId w:val="1"/>
        </w:numPr>
        <w:tabs>
          <w:tab w:val="left" w:pos="497"/>
        </w:tabs>
        <w:spacing w:before="119" w:after="0" w:line="240" w:lineRule="auto"/>
        <w:ind w:left="497" w:right="0" w:hanging="359"/>
        <w:jc w:val="left"/>
        <w:rPr>
          <w:rFonts w:hint="default" w:ascii="Times New Roman" w:hAnsi="Times New Roman" w:cs="Times New Roman"/>
          <w:sz w:val="24"/>
        </w:rPr>
      </w:pPr>
      <w:r>
        <w:rPr>
          <w:rFonts w:hint="default" w:ascii="Times New Roman" w:hAnsi="Times New Roman" w:cs="Times New Roman"/>
          <w:sz w:val="24"/>
        </w:rPr>
        <w:t>DADOS</w:t>
      </w:r>
      <w:r>
        <w:rPr>
          <w:rFonts w:hint="default" w:ascii="Times New Roman" w:hAnsi="Times New Roman" w:cs="Times New Roman"/>
          <w:spacing w:val="17"/>
          <w:sz w:val="24"/>
        </w:rPr>
        <w:t xml:space="preserve"> </w:t>
      </w:r>
      <w:r>
        <w:rPr>
          <w:rFonts w:hint="default" w:ascii="Times New Roman" w:hAnsi="Times New Roman" w:cs="Times New Roman"/>
          <w:sz w:val="24"/>
        </w:rPr>
        <w:t>DO</w:t>
      </w:r>
      <w:r>
        <w:rPr>
          <w:rFonts w:hint="default" w:ascii="Times New Roman" w:hAnsi="Times New Roman" w:cs="Times New Roman"/>
          <w:spacing w:val="18"/>
          <w:sz w:val="24"/>
        </w:rPr>
        <w:t xml:space="preserve"> </w:t>
      </w:r>
      <w:r>
        <w:rPr>
          <w:rFonts w:hint="default" w:ascii="Times New Roman" w:hAnsi="Times New Roman" w:cs="Times New Roman"/>
          <w:spacing w:val="-2"/>
          <w:sz w:val="24"/>
        </w:rPr>
        <w:t>EMPREENDEDOR:</w:t>
      </w:r>
    </w:p>
    <w:p w14:paraId="134B9C5D">
      <w:pPr>
        <w:pStyle w:val="4"/>
        <w:spacing w:before="63"/>
        <w:ind w:left="0"/>
        <w:jc w:val="left"/>
        <w:rPr>
          <w:rFonts w:hint="default" w:ascii="Times New Roman" w:hAnsi="Times New Roman" w:cs="Times New Roman"/>
        </w:rPr>
      </w:pPr>
    </w:p>
    <w:p w14:paraId="5E79D324">
      <w:pPr>
        <w:pStyle w:val="8"/>
        <w:numPr>
          <w:ilvl w:val="0"/>
          <w:numId w:val="2"/>
        </w:numPr>
        <w:tabs>
          <w:tab w:val="left" w:pos="858"/>
        </w:tabs>
        <w:spacing w:before="1"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z w:val="24"/>
        </w:rPr>
        <w:t>Nome</w:t>
      </w:r>
      <w:r>
        <w:rPr>
          <w:rFonts w:hint="default" w:ascii="Times New Roman" w:hAnsi="Times New Roman" w:cs="Times New Roman"/>
          <w:spacing w:val="-11"/>
          <w:sz w:val="24"/>
        </w:rPr>
        <w:t xml:space="preserve"> </w:t>
      </w:r>
      <w:r>
        <w:rPr>
          <w:rFonts w:hint="default" w:ascii="Times New Roman" w:hAnsi="Times New Roman" w:cs="Times New Roman"/>
          <w:sz w:val="24"/>
        </w:rPr>
        <w:t>do</w:t>
      </w:r>
      <w:r>
        <w:rPr>
          <w:rFonts w:hint="default" w:ascii="Times New Roman" w:hAnsi="Times New Roman" w:cs="Times New Roman"/>
          <w:spacing w:val="-11"/>
          <w:sz w:val="24"/>
        </w:rPr>
        <w:t xml:space="preserve"> </w:t>
      </w:r>
      <w:r>
        <w:rPr>
          <w:rFonts w:hint="default" w:ascii="Times New Roman" w:hAnsi="Times New Roman" w:cs="Times New Roman"/>
          <w:sz w:val="24"/>
        </w:rPr>
        <w:t>proprietário</w:t>
      </w:r>
      <w:r>
        <w:rPr>
          <w:rFonts w:hint="default" w:ascii="Times New Roman" w:hAnsi="Times New Roman" w:cs="Times New Roman"/>
          <w:spacing w:val="-11"/>
          <w:sz w:val="24"/>
        </w:rPr>
        <w:t xml:space="preserve"> </w:t>
      </w:r>
      <w:r>
        <w:rPr>
          <w:rFonts w:hint="default" w:ascii="Times New Roman" w:hAnsi="Times New Roman" w:cs="Times New Roman"/>
          <w:sz w:val="24"/>
        </w:rPr>
        <w:t>ou</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arrendatário;</w:t>
      </w:r>
    </w:p>
    <w:p w14:paraId="337F9A45">
      <w:pPr>
        <w:pStyle w:val="8"/>
        <w:numPr>
          <w:ilvl w:val="0"/>
          <w:numId w:val="2"/>
        </w:numPr>
        <w:tabs>
          <w:tab w:val="left" w:pos="858"/>
        </w:tabs>
        <w:spacing w:before="0"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z w:val="24"/>
        </w:rPr>
        <w:t>RG</w:t>
      </w:r>
      <w:r>
        <w:rPr>
          <w:rFonts w:hint="default" w:ascii="Times New Roman" w:hAnsi="Times New Roman" w:cs="Times New Roman"/>
          <w:spacing w:val="-6"/>
          <w:sz w:val="24"/>
        </w:rPr>
        <w:t xml:space="preserve"> </w:t>
      </w:r>
      <w:r>
        <w:rPr>
          <w:rFonts w:hint="default" w:ascii="Times New Roman" w:hAnsi="Times New Roman" w:cs="Times New Roman"/>
          <w:sz w:val="24"/>
        </w:rPr>
        <w:t>e</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CPF;</w:t>
      </w:r>
    </w:p>
    <w:p w14:paraId="2DE3DBF2">
      <w:pPr>
        <w:pStyle w:val="8"/>
        <w:numPr>
          <w:ilvl w:val="0"/>
          <w:numId w:val="2"/>
        </w:numPr>
        <w:tabs>
          <w:tab w:val="left" w:pos="858"/>
        </w:tabs>
        <w:spacing w:before="0"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z w:val="24"/>
        </w:rPr>
        <w:t>CNPJ</w:t>
      </w:r>
      <w:r>
        <w:rPr>
          <w:rFonts w:hint="default" w:ascii="Times New Roman" w:hAnsi="Times New Roman" w:cs="Times New Roman"/>
          <w:spacing w:val="-4"/>
          <w:sz w:val="24"/>
        </w:rPr>
        <w:t xml:space="preserve"> </w:t>
      </w:r>
      <w:r>
        <w:rPr>
          <w:rFonts w:hint="default" w:ascii="Times New Roman" w:hAnsi="Times New Roman" w:cs="Times New Roman"/>
          <w:sz w:val="24"/>
        </w:rPr>
        <w:t>(se</w:t>
      </w:r>
      <w:r>
        <w:rPr>
          <w:rFonts w:hint="default" w:ascii="Times New Roman" w:hAnsi="Times New Roman" w:cs="Times New Roman"/>
          <w:spacing w:val="-6"/>
          <w:sz w:val="24"/>
        </w:rPr>
        <w:t xml:space="preserve"> </w:t>
      </w:r>
      <w:r>
        <w:rPr>
          <w:rFonts w:hint="default" w:ascii="Times New Roman" w:hAnsi="Times New Roman" w:cs="Times New Roman"/>
          <w:sz w:val="24"/>
        </w:rPr>
        <w:t>for</w:t>
      </w:r>
      <w:r>
        <w:rPr>
          <w:rFonts w:hint="default" w:ascii="Times New Roman" w:hAnsi="Times New Roman" w:cs="Times New Roman"/>
          <w:spacing w:val="-8"/>
          <w:sz w:val="24"/>
        </w:rPr>
        <w:t xml:space="preserve"> </w:t>
      </w:r>
      <w:r>
        <w:rPr>
          <w:rFonts w:hint="default" w:ascii="Times New Roman" w:hAnsi="Times New Roman" w:cs="Times New Roman"/>
          <w:sz w:val="24"/>
        </w:rPr>
        <w:t>o</w:t>
      </w:r>
      <w:r>
        <w:rPr>
          <w:rFonts w:hint="default" w:ascii="Times New Roman" w:hAnsi="Times New Roman" w:cs="Times New Roman"/>
          <w:spacing w:val="-2"/>
          <w:sz w:val="24"/>
        </w:rPr>
        <w:t xml:space="preserve"> caso);</w:t>
      </w:r>
    </w:p>
    <w:p w14:paraId="6F8335D2">
      <w:pPr>
        <w:pStyle w:val="8"/>
        <w:numPr>
          <w:ilvl w:val="0"/>
          <w:numId w:val="2"/>
        </w:numPr>
        <w:tabs>
          <w:tab w:val="left" w:pos="858"/>
        </w:tabs>
        <w:spacing w:before="1"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pacing w:val="-2"/>
          <w:sz w:val="24"/>
        </w:rPr>
        <w:t>Telefone/Fax;</w:t>
      </w:r>
    </w:p>
    <w:p w14:paraId="50C4EA47">
      <w:pPr>
        <w:pStyle w:val="8"/>
        <w:numPr>
          <w:ilvl w:val="0"/>
          <w:numId w:val="2"/>
        </w:numPr>
        <w:tabs>
          <w:tab w:val="left" w:pos="858"/>
        </w:tabs>
        <w:spacing w:before="0" w:after="0" w:line="302" w:lineRule="exact"/>
        <w:ind w:left="858" w:right="0" w:hanging="360"/>
        <w:jc w:val="left"/>
        <w:rPr>
          <w:rFonts w:hint="default" w:ascii="Times New Roman" w:hAnsi="Times New Roman" w:cs="Times New Roman"/>
          <w:sz w:val="24"/>
        </w:rPr>
      </w:pPr>
      <w:r>
        <w:rPr>
          <w:rFonts w:hint="default" w:ascii="Times New Roman" w:hAnsi="Times New Roman" w:cs="Times New Roman"/>
          <w:spacing w:val="-2"/>
          <w:sz w:val="24"/>
        </w:rPr>
        <w:t>Endereço</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completo</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para</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correspondências.</w:t>
      </w:r>
    </w:p>
    <w:p w14:paraId="2E1A8597">
      <w:pPr>
        <w:pStyle w:val="8"/>
        <w:numPr>
          <w:ilvl w:val="0"/>
          <w:numId w:val="2"/>
        </w:numPr>
        <w:tabs>
          <w:tab w:val="left" w:pos="858"/>
        </w:tabs>
        <w:spacing w:before="0" w:after="0" w:line="303" w:lineRule="exact"/>
        <w:ind w:left="858" w:right="0" w:hanging="360"/>
        <w:jc w:val="left"/>
        <w:rPr>
          <w:rFonts w:hint="default" w:ascii="Times New Roman" w:hAnsi="Times New Roman" w:cs="Times New Roman"/>
          <w:sz w:val="24"/>
        </w:rPr>
      </w:pPr>
      <w:r>
        <w:rPr>
          <w:rFonts w:hint="default" w:ascii="Times New Roman" w:hAnsi="Times New Roman" w:cs="Times New Roman"/>
          <w:sz w:val="24"/>
        </w:rPr>
        <w:t>E-</w:t>
      </w:r>
      <w:r>
        <w:rPr>
          <w:rFonts w:hint="default" w:ascii="Times New Roman" w:hAnsi="Times New Roman" w:cs="Times New Roman"/>
          <w:spacing w:val="-2"/>
          <w:sz w:val="24"/>
        </w:rPr>
        <w:t>mail.</w:t>
      </w:r>
    </w:p>
    <w:p w14:paraId="244D43E5">
      <w:pPr>
        <w:pStyle w:val="8"/>
        <w:numPr>
          <w:ilvl w:val="0"/>
          <w:numId w:val="1"/>
        </w:numPr>
        <w:tabs>
          <w:tab w:val="left" w:pos="567"/>
        </w:tabs>
        <w:spacing w:before="293" w:after="0" w:line="240" w:lineRule="auto"/>
        <w:ind w:left="567" w:right="0" w:hanging="429"/>
        <w:jc w:val="left"/>
        <w:rPr>
          <w:rFonts w:hint="default" w:ascii="Times New Roman" w:hAnsi="Times New Roman" w:cs="Times New Roman"/>
          <w:sz w:val="24"/>
        </w:rPr>
      </w:pPr>
      <w:r>
        <w:rPr>
          <w:rFonts w:hint="default" w:ascii="Times New Roman" w:hAnsi="Times New Roman" w:cs="Times New Roman"/>
          <w:sz w:val="24"/>
        </w:rPr>
        <w:t>DADOS</w:t>
      </w:r>
      <w:r>
        <w:rPr>
          <w:rFonts w:hint="default" w:ascii="Times New Roman" w:hAnsi="Times New Roman" w:cs="Times New Roman"/>
          <w:spacing w:val="4"/>
          <w:sz w:val="24"/>
        </w:rPr>
        <w:t xml:space="preserve"> </w:t>
      </w:r>
      <w:r>
        <w:rPr>
          <w:rFonts w:hint="default" w:ascii="Times New Roman" w:hAnsi="Times New Roman" w:cs="Times New Roman"/>
          <w:sz w:val="24"/>
        </w:rPr>
        <w:t>DO</w:t>
      </w:r>
      <w:r>
        <w:rPr>
          <w:rFonts w:hint="default" w:ascii="Times New Roman" w:hAnsi="Times New Roman" w:cs="Times New Roman"/>
          <w:spacing w:val="6"/>
          <w:sz w:val="24"/>
        </w:rPr>
        <w:t xml:space="preserve"> </w:t>
      </w:r>
      <w:r>
        <w:rPr>
          <w:rFonts w:hint="default" w:ascii="Times New Roman" w:hAnsi="Times New Roman" w:cs="Times New Roman"/>
          <w:sz w:val="24"/>
        </w:rPr>
        <w:t>RESPONSÁVEL</w:t>
      </w:r>
      <w:r>
        <w:rPr>
          <w:rFonts w:hint="default" w:ascii="Times New Roman" w:hAnsi="Times New Roman" w:cs="Times New Roman"/>
          <w:spacing w:val="6"/>
          <w:sz w:val="24"/>
        </w:rPr>
        <w:t xml:space="preserve"> </w:t>
      </w:r>
      <w:r>
        <w:rPr>
          <w:rFonts w:hint="default" w:ascii="Times New Roman" w:hAnsi="Times New Roman" w:cs="Times New Roman"/>
          <w:sz w:val="24"/>
        </w:rPr>
        <w:t>TÉCNICO/EQUIPE</w:t>
      </w:r>
      <w:r>
        <w:rPr>
          <w:rFonts w:hint="default" w:ascii="Times New Roman" w:hAnsi="Times New Roman" w:cs="Times New Roman"/>
          <w:spacing w:val="5"/>
          <w:sz w:val="24"/>
        </w:rPr>
        <w:t xml:space="preserve"> </w:t>
      </w:r>
      <w:r>
        <w:rPr>
          <w:rFonts w:hint="default" w:ascii="Times New Roman" w:hAnsi="Times New Roman" w:cs="Times New Roman"/>
          <w:sz w:val="24"/>
        </w:rPr>
        <w:t>TÉCNICA</w:t>
      </w:r>
      <w:r>
        <w:rPr>
          <w:rFonts w:hint="default" w:ascii="Times New Roman" w:hAnsi="Times New Roman" w:cs="Times New Roman"/>
          <w:spacing w:val="8"/>
          <w:sz w:val="24"/>
        </w:rPr>
        <w:t xml:space="preserve"> </w:t>
      </w:r>
      <w:r>
        <w:rPr>
          <w:rFonts w:hint="default" w:ascii="Times New Roman" w:hAnsi="Times New Roman" w:cs="Times New Roman"/>
          <w:sz w:val="24"/>
        </w:rPr>
        <w:t>PELO</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PROJETO:</w:t>
      </w:r>
    </w:p>
    <w:p w14:paraId="64DFF1B6">
      <w:pPr>
        <w:pStyle w:val="8"/>
        <w:numPr>
          <w:ilvl w:val="0"/>
          <w:numId w:val="3"/>
        </w:numPr>
        <w:tabs>
          <w:tab w:val="left" w:pos="858"/>
        </w:tabs>
        <w:spacing w:before="291" w:after="0" w:line="240" w:lineRule="auto"/>
        <w:ind w:left="858" w:right="0" w:hanging="360"/>
        <w:jc w:val="left"/>
        <w:rPr>
          <w:rFonts w:hint="default" w:ascii="Times New Roman" w:hAnsi="Times New Roman" w:cs="Times New Roman"/>
          <w:sz w:val="24"/>
        </w:rPr>
      </w:pPr>
      <w:r>
        <w:rPr>
          <w:rFonts w:hint="default" w:ascii="Times New Roman" w:hAnsi="Times New Roman" w:cs="Times New Roman"/>
          <w:sz w:val="24"/>
        </w:rPr>
        <w:t>Nome</w:t>
      </w:r>
      <w:r>
        <w:rPr>
          <w:rFonts w:hint="default" w:ascii="Times New Roman" w:hAnsi="Times New Roman" w:cs="Times New Roman"/>
          <w:spacing w:val="-9"/>
          <w:sz w:val="24"/>
        </w:rPr>
        <w:t xml:space="preserve"> </w:t>
      </w:r>
      <w:r>
        <w:rPr>
          <w:rFonts w:hint="default" w:ascii="Times New Roman" w:hAnsi="Times New Roman" w:cs="Times New Roman"/>
          <w:sz w:val="24"/>
        </w:rPr>
        <w:t>/</w:t>
      </w:r>
      <w:r>
        <w:rPr>
          <w:rFonts w:hint="default" w:ascii="Times New Roman" w:hAnsi="Times New Roman" w:cs="Times New Roman"/>
          <w:spacing w:val="-6"/>
          <w:sz w:val="24"/>
        </w:rPr>
        <w:t xml:space="preserve"> </w:t>
      </w:r>
      <w:r>
        <w:rPr>
          <w:rFonts w:hint="default" w:ascii="Times New Roman" w:hAnsi="Times New Roman" w:cs="Times New Roman"/>
          <w:sz w:val="24"/>
        </w:rPr>
        <w:t>Razão</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Social;</w:t>
      </w:r>
    </w:p>
    <w:p w14:paraId="7886E53B">
      <w:pPr>
        <w:pStyle w:val="8"/>
        <w:numPr>
          <w:ilvl w:val="0"/>
          <w:numId w:val="3"/>
        </w:numPr>
        <w:tabs>
          <w:tab w:val="left" w:pos="858"/>
        </w:tabs>
        <w:spacing w:before="7"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z w:val="24"/>
        </w:rPr>
        <w:t>CPF</w:t>
      </w:r>
      <w:r>
        <w:rPr>
          <w:rFonts w:hint="default" w:ascii="Times New Roman" w:hAnsi="Times New Roman" w:cs="Times New Roman"/>
          <w:spacing w:val="-3"/>
          <w:sz w:val="24"/>
        </w:rPr>
        <w:t xml:space="preserve"> </w:t>
      </w:r>
      <w:r>
        <w:rPr>
          <w:rFonts w:hint="default" w:ascii="Times New Roman" w:hAnsi="Times New Roman" w:cs="Times New Roman"/>
          <w:sz w:val="24"/>
        </w:rPr>
        <w:t>e</w:t>
      </w:r>
      <w:r>
        <w:rPr>
          <w:rFonts w:hint="default" w:ascii="Times New Roman" w:hAnsi="Times New Roman" w:cs="Times New Roman"/>
          <w:spacing w:val="-1"/>
          <w:sz w:val="24"/>
        </w:rPr>
        <w:t xml:space="preserve"> </w:t>
      </w:r>
      <w:r>
        <w:rPr>
          <w:rFonts w:hint="default" w:ascii="Times New Roman" w:hAnsi="Times New Roman" w:cs="Times New Roman"/>
          <w:spacing w:val="-5"/>
          <w:sz w:val="24"/>
        </w:rPr>
        <w:t>RG</w:t>
      </w:r>
    </w:p>
    <w:p w14:paraId="569B0640">
      <w:pPr>
        <w:pStyle w:val="8"/>
        <w:numPr>
          <w:ilvl w:val="0"/>
          <w:numId w:val="3"/>
        </w:numPr>
        <w:tabs>
          <w:tab w:val="left" w:pos="858"/>
        </w:tabs>
        <w:spacing w:before="0"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z w:val="24"/>
        </w:rPr>
        <w:t>CNPJ</w:t>
      </w:r>
      <w:r>
        <w:rPr>
          <w:rFonts w:hint="default" w:ascii="Times New Roman" w:hAnsi="Times New Roman" w:cs="Times New Roman"/>
          <w:spacing w:val="-4"/>
          <w:sz w:val="24"/>
        </w:rPr>
        <w:t xml:space="preserve"> </w:t>
      </w:r>
      <w:r>
        <w:rPr>
          <w:rFonts w:hint="default" w:ascii="Times New Roman" w:hAnsi="Times New Roman" w:cs="Times New Roman"/>
          <w:sz w:val="24"/>
        </w:rPr>
        <w:t>(se</w:t>
      </w:r>
      <w:r>
        <w:rPr>
          <w:rFonts w:hint="default" w:ascii="Times New Roman" w:hAnsi="Times New Roman" w:cs="Times New Roman"/>
          <w:spacing w:val="-6"/>
          <w:sz w:val="24"/>
        </w:rPr>
        <w:t xml:space="preserve"> </w:t>
      </w:r>
      <w:r>
        <w:rPr>
          <w:rFonts w:hint="default" w:ascii="Times New Roman" w:hAnsi="Times New Roman" w:cs="Times New Roman"/>
          <w:sz w:val="24"/>
        </w:rPr>
        <w:t>for</w:t>
      </w:r>
      <w:r>
        <w:rPr>
          <w:rFonts w:hint="default" w:ascii="Times New Roman" w:hAnsi="Times New Roman" w:cs="Times New Roman"/>
          <w:spacing w:val="-8"/>
          <w:sz w:val="24"/>
        </w:rPr>
        <w:t xml:space="preserve"> </w:t>
      </w:r>
      <w:r>
        <w:rPr>
          <w:rFonts w:hint="default" w:ascii="Times New Roman" w:hAnsi="Times New Roman" w:cs="Times New Roman"/>
          <w:sz w:val="24"/>
        </w:rPr>
        <w:t>o</w:t>
      </w:r>
      <w:r>
        <w:rPr>
          <w:rFonts w:hint="default" w:ascii="Times New Roman" w:hAnsi="Times New Roman" w:cs="Times New Roman"/>
          <w:spacing w:val="-2"/>
          <w:sz w:val="24"/>
        </w:rPr>
        <w:t xml:space="preserve"> caso);</w:t>
      </w:r>
    </w:p>
    <w:p w14:paraId="1D007505">
      <w:pPr>
        <w:pStyle w:val="8"/>
        <w:numPr>
          <w:ilvl w:val="0"/>
          <w:numId w:val="3"/>
        </w:numPr>
        <w:tabs>
          <w:tab w:val="left" w:pos="858"/>
        </w:tabs>
        <w:spacing w:before="0"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pacing w:val="-2"/>
          <w:sz w:val="24"/>
        </w:rPr>
        <w:t>Registro</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Profissional;</w:t>
      </w:r>
    </w:p>
    <w:p w14:paraId="2C154C9E">
      <w:pPr>
        <w:pStyle w:val="8"/>
        <w:numPr>
          <w:ilvl w:val="0"/>
          <w:numId w:val="3"/>
        </w:numPr>
        <w:tabs>
          <w:tab w:val="left" w:pos="858"/>
        </w:tabs>
        <w:spacing w:before="1"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z w:val="24"/>
        </w:rPr>
        <w:t>N.º</w:t>
      </w:r>
      <w:r>
        <w:rPr>
          <w:rFonts w:hint="default" w:ascii="Times New Roman" w:hAnsi="Times New Roman" w:cs="Times New Roman"/>
          <w:spacing w:val="-10"/>
          <w:sz w:val="24"/>
        </w:rPr>
        <w:t xml:space="preserve"> </w:t>
      </w:r>
      <w:r>
        <w:rPr>
          <w:rFonts w:hint="default" w:ascii="Times New Roman" w:hAnsi="Times New Roman" w:cs="Times New Roman"/>
          <w:sz w:val="24"/>
        </w:rPr>
        <w:t>de</w:t>
      </w:r>
      <w:r>
        <w:rPr>
          <w:rFonts w:hint="default" w:ascii="Times New Roman" w:hAnsi="Times New Roman" w:cs="Times New Roman"/>
          <w:spacing w:val="-8"/>
          <w:sz w:val="24"/>
        </w:rPr>
        <w:t xml:space="preserve"> </w:t>
      </w:r>
      <w:r>
        <w:rPr>
          <w:rFonts w:hint="default" w:ascii="Times New Roman" w:hAnsi="Times New Roman" w:cs="Times New Roman"/>
          <w:sz w:val="24"/>
        </w:rPr>
        <w:t>Cadastro</w:t>
      </w:r>
      <w:r>
        <w:rPr>
          <w:rFonts w:hint="default" w:ascii="Times New Roman" w:hAnsi="Times New Roman" w:cs="Times New Roman"/>
          <w:spacing w:val="-8"/>
          <w:sz w:val="24"/>
        </w:rPr>
        <w:t xml:space="preserve"> </w:t>
      </w:r>
      <w:r>
        <w:rPr>
          <w:rFonts w:hint="default" w:ascii="Times New Roman" w:hAnsi="Times New Roman" w:cs="Times New Roman"/>
          <w:sz w:val="24"/>
        </w:rPr>
        <w:t>na</w:t>
      </w:r>
      <w:r>
        <w:rPr>
          <w:rFonts w:hint="default" w:ascii="Times New Roman" w:hAnsi="Times New Roman" w:cs="Times New Roman"/>
          <w:spacing w:val="-7"/>
          <w:sz w:val="24"/>
        </w:rPr>
        <w:t xml:space="preserve"> </w:t>
      </w:r>
      <w:r>
        <w:rPr>
          <w:rFonts w:hint="default" w:ascii="Times New Roman" w:hAnsi="Times New Roman" w:cs="Times New Roman"/>
          <w:spacing w:val="-7"/>
          <w:sz w:val="24"/>
          <w:lang w:val="pt-BR"/>
        </w:rPr>
        <w:t>SEMMA</w:t>
      </w:r>
      <w:r>
        <w:rPr>
          <w:rFonts w:hint="default" w:ascii="Times New Roman" w:hAnsi="Times New Roman" w:cs="Times New Roman"/>
          <w:spacing w:val="-4"/>
          <w:sz w:val="24"/>
        </w:rPr>
        <w:t>;</w:t>
      </w:r>
    </w:p>
    <w:p w14:paraId="638CB219">
      <w:pPr>
        <w:pStyle w:val="8"/>
        <w:numPr>
          <w:ilvl w:val="0"/>
          <w:numId w:val="3"/>
        </w:numPr>
        <w:tabs>
          <w:tab w:val="left" w:pos="858"/>
        </w:tabs>
        <w:spacing w:before="0"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pacing w:val="-2"/>
          <w:sz w:val="24"/>
        </w:rPr>
        <w:t>Endereço</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completo</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para</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correspondências;</w:t>
      </w:r>
    </w:p>
    <w:p w14:paraId="19E6C05B">
      <w:pPr>
        <w:pStyle w:val="8"/>
        <w:numPr>
          <w:ilvl w:val="0"/>
          <w:numId w:val="3"/>
        </w:numPr>
        <w:tabs>
          <w:tab w:val="left" w:pos="858"/>
        </w:tabs>
        <w:spacing w:before="0"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pacing w:val="-2"/>
          <w:sz w:val="24"/>
        </w:rPr>
        <w:t>Telefone/Fax;</w:t>
      </w:r>
    </w:p>
    <w:p w14:paraId="0CAA26FB">
      <w:pPr>
        <w:pStyle w:val="8"/>
        <w:numPr>
          <w:ilvl w:val="0"/>
          <w:numId w:val="3"/>
        </w:numPr>
        <w:tabs>
          <w:tab w:val="left" w:pos="858"/>
        </w:tabs>
        <w:spacing w:before="0" w:after="0" w:line="305" w:lineRule="exact"/>
        <w:ind w:left="858" w:right="0" w:hanging="360"/>
        <w:jc w:val="left"/>
        <w:rPr>
          <w:rFonts w:hint="default" w:ascii="Times New Roman" w:hAnsi="Times New Roman" w:cs="Times New Roman"/>
          <w:sz w:val="24"/>
        </w:rPr>
      </w:pPr>
      <w:r>
        <w:rPr>
          <w:rFonts w:hint="default" w:ascii="Times New Roman" w:hAnsi="Times New Roman" w:cs="Times New Roman"/>
          <w:sz w:val="24"/>
        </w:rPr>
        <w:t>E-</w:t>
      </w:r>
      <w:r>
        <w:rPr>
          <w:rFonts w:hint="default" w:ascii="Times New Roman" w:hAnsi="Times New Roman" w:cs="Times New Roman"/>
          <w:spacing w:val="-2"/>
          <w:sz w:val="24"/>
        </w:rPr>
        <w:t>mail.</w:t>
      </w:r>
    </w:p>
    <w:p w14:paraId="57F56EA7">
      <w:pPr>
        <w:pStyle w:val="8"/>
        <w:numPr>
          <w:ilvl w:val="0"/>
          <w:numId w:val="1"/>
        </w:numPr>
        <w:tabs>
          <w:tab w:val="left" w:pos="567"/>
        </w:tabs>
        <w:spacing w:before="290" w:after="0" w:line="240" w:lineRule="auto"/>
        <w:ind w:left="567" w:right="0" w:hanging="429"/>
        <w:jc w:val="left"/>
        <w:rPr>
          <w:rFonts w:hint="default" w:ascii="Times New Roman" w:hAnsi="Times New Roman" w:cs="Times New Roman"/>
          <w:sz w:val="24"/>
        </w:rPr>
      </w:pPr>
      <w:r>
        <w:rPr>
          <w:rFonts w:hint="default" w:ascii="Times New Roman" w:hAnsi="Times New Roman" w:cs="Times New Roman"/>
          <w:sz w:val="24"/>
        </w:rPr>
        <w:t>CARACTERIZAÇÃO</w:t>
      </w:r>
      <w:r>
        <w:rPr>
          <w:rFonts w:hint="default" w:ascii="Times New Roman" w:hAnsi="Times New Roman" w:cs="Times New Roman"/>
          <w:spacing w:val="22"/>
          <w:sz w:val="24"/>
        </w:rPr>
        <w:t xml:space="preserve"> </w:t>
      </w:r>
      <w:r>
        <w:rPr>
          <w:rFonts w:hint="default" w:ascii="Times New Roman" w:hAnsi="Times New Roman" w:cs="Times New Roman"/>
          <w:sz w:val="24"/>
        </w:rPr>
        <w:t>DO</w:t>
      </w:r>
      <w:r>
        <w:rPr>
          <w:rFonts w:hint="default" w:ascii="Times New Roman" w:hAnsi="Times New Roman" w:cs="Times New Roman"/>
          <w:spacing w:val="22"/>
          <w:sz w:val="24"/>
        </w:rPr>
        <w:t xml:space="preserve"> </w:t>
      </w:r>
      <w:r>
        <w:rPr>
          <w:rFonts w:hint="default" w:ascii="Times New Roman" w:hAnsi="Times New Roman" w:cs="Times New Roman"/>
          <w:spacing w:val="-2"/>
          <w:sz w:val="24"/>
        </w:rPr>
        <w:t>EMPREENDIMENTO:</w:t>
      </w:r>
    </w:p>
    <w:p w14:paraId="70F63036">
      <w:pPr>
        <w:pStyle w:val="4"/>
        <w:ind w:left="0"/>
        <w:jc w:val="left"/>
        <w:rPr>
          <w:rFonts w:hint="default" w:ascii="Times New Roman" w:hAnsi="Times New Roman" w:cs="Times New Roman"/>
        </w:rPr>
      </w:pPr>
    </w:p>
    <w:p w14:paraId="4BDE4007">
      <w:pPr>
        <w:pStyle w:val="4"/>
        <w:rPr>
          <w:rFonts w:hint="default" w:ascii="Times New Roman" w:hAnsi="Times New Roman" w:cs="Times New Roman"/>
        </w:rPr>
      </w:pPr>
      <w:r>
        <w:rPr>
          <w:rFonts w:hint="default" w:ascii="Times New Roman" w:hAnsi="Times New Roman" w:cs="Times New Roman"/>
          <w:spacing w:val="-2"/>
        </w:rPr>
        <w:t>Descrever</w:t>
      </w:r>
      <w:r>
        <w:rPr>
          <w:rFonts w:hint="default" w:ascii="Times New Roman" w:hAnsi="Times New Roman" w:cs="Times New Roman"/>
          <w:spacing w:val="-3"/>
        </w:rPr>
        <w:t xml:space="preserve"> </w:t>
      </w:r>
      <w:r>
        <w:rPr>
          <w:rFonts w:hint="default" w:ascii="Times New Roman" w:hAnsi="Times New Roman" w:cs="Times New Roman"/>
          <w:spacing w:val="-2"/>
        </w:rPr>
        <w:t>o</w:t>
      </w:r>
      <w:r>
        <w:rPr>
          <w:rFonts w:hint="default" w:ascii="Times New Roman" w:hAnsi="Times New Roman" w:cs="Times New Roman"/>
          <w:spacing w:val="-1"/>
        </w:rPr>
        <w:t xml:space="preserve"> </w:t>
      </w:r>
      <w:r>
        <w:rPr>
          <w:rFonts w:hint="default" w:ascii="Times New Roman" w:hAnsi="Times New Roman" w:cs="Times New Roman"/>
          <w:spacing w:val="-2"/>
        </w:rPr>
        <w:t>empreendimento</w:t>
      </w:r>
      <w:r>
        <w:rPr>
          <w:rFonts w:hint="default" w:ascii="Times New Roman" w:hAnsi="Times New Roman" w:cs="Times New Roman"/>
          <w:spacing w:val="1"/>
        </w:rPr>
        <w:t xml:space="preserve"> </w:t>
      </w:r>
      <w:r>
        <w:rPr>
          <w:rFonts w:hint="default" w:ascii="Times New Roman" w:hAnsi="Times New Roman" w:cs="Times New Roman"/>
          <w:spacing w:val="-2"/>
        </w:rPr>
        <w:t>a</w:t>
      </w:r>
      <w:r>
        <w:rPr>
          <w:rFonts w:hint="default" w:ascii="Times New Roman" w:hAnsi="Times New Roman" w:cs="Times New Roman"/>
          <w:spacing w:val="2"/>
        </w:rPr>
        <w:t xml:space="preserve"> </w:t>
      </w:r>
      <w:r>
        <w:rPr>
          <w:rFonts w:hint="default" w:ascii="Times New Roman" w:hAnsi="Times New Roman" w:cs="Times New Roman"/>
          <w:spacing w:val="-2"/>
        </w:rPr>
        <w:t>ser licenciado,</w:t>
      </w:r>
      <w:r>
        <w:rPr>
          <w:rFonts w:hint="default" w:ascii="Times New Roman" w:hAnsi="Times New Roman" w:cs="Times New Roman"/>
          <w:spacing w:val="-4"/>
        </w:rPr>
        <w:t xml:space="preserve"> </w:t>
      </w:r>
      <w:r>
        <w:rPr>
          <w:rFonts w:hint="default" w:ascii="Times New Roman" w:hAnsi="Times New Roman" w:cs="Times New Roman"/>
          <w:spacing w:val="-2"/>
        </w:rPr>
        <w:t>abordando</w:t>
      </w:r>
      <w:r>
        <w:rPr>
          <w:rFonts w:hint="default" w:ascii="Times New Roman" w:hAnsi="Times New Roman" w:cs="Times New Roman"/>
          <w:spacing w:val="-1"/>
        </w:rPr>
        <w:t xml:space="preserve"> </w:t>
      </w:r>
      <w:r>
        <w:rPr>
          <w:rFonts w:hint="default" w:ascii="Times New Roman" w:hAnsi="Times New Roman" w:cs="Times New Roman"/>
          <w:spacing w:val="-2"/>
        </w:rPr>
        <w:t>os aspectos relacionados a</w:t>
      </w:r>
      <w:r>
        <w:rPr>
          <w:rFonts w:hint="default" w:ascii="Times New Roman" w:hAnsi="Times New Roman" w:cs="Times New Roman"/>
          <w:spacing w:val="2"/>
        </w:rPr>
        <w:t xml:space="preserve"> </w:t>
      </w:r>
      <w:r>
        <w:rPr>
          <w:rFonts w:hint="default" w:ascii="Times New Roman" w:hAnsi="Times New Roman" w:cs="Times New Roman"/>
          <w:spacing w:val="-2"/>
        </w:rPr>
        <w:t>seguir.</w:t>
      </w:r>
    </w:p>
    <w:p w14:paraId="57474619">
      <w:pPr>
        <w:pStyle w:val="4"/>
        <w:spacing w:after="0"/>
        <w:rPr>
          <w:rFonts w:hint="default" w:ascii="Times New Roman" w:hAnsi="Times New Roman" w:cs="Times New Roman"/>
        </w:rPr>
        <w:sectPr>
          <w:headerReference r:id="rId5" w:type="default"/>
          <w:footerReference r:id="rId6" w:type="default"/>
          <w:type w:val="continuous"/>
          <w:pgSz w:w="11900" w:h="16850"/>
          <w:pgMar w:top="2000" w:right="992" w:bottom="1340" w:left="992" w:header="493" w:footer="1151" w:gutter="0"/>
          <w:pgNumType w:start="1"/>
          <w:cols w:space="720" w:num="1"/>
        </w:sectPr>
      </w:pPr>
    </w:p>
    <w:p w14:paraId="5E5239B1">
      <w:pPr>
        <w:pStyle w:val="8"/>
        <w:numPr>
          <w:ilvl w:val="0"/>
          <w:numId w:val="4"/>
        </w:numPr>
        <w:tabs>
          <w:tab w:val="left" w:pos="387"/>
        </w:tabs>
        <w:spacing w:before="215" w:after="0" w:line="240" w:lineRule="auto"/>
        <w:ind w:left="138" w:right="179" w:firstLine="0"/>
        <w:jc w:val="both"/>
        <w:rPr>
          <w:rFonts w:hint="default" w:ascii="Times New Roman" w:hAnsi="Times New Roman" w:cs="Times New Roman"/>
          <w:sz w:val="24"/>
        </w:rPr>
      </w:pPr>
      <w:r>
        <w:rPr>
          <w:rFonts w:hint="default" w:ascii="Times New Roman" w:hAnsi="Times New Roman" w:cs="Times New Roman"/>
          <w:sz w:val="24"/>
        </w:rPr>
        <w:t>Área construída e área não construída, bem como se há</w:t>
      </w:r>
      <w:r>
        <w:rPr>
          <w:rFonts w:hint="default" w:ascii="Times New Roman" w:hAnsi="Times New Roman" w:cs="Times New Roman"/>
          <w:spacing w:val="-1"/>
          <w:sz w:val="24"/>
        </w:rPr>
        <w:t xml:space="preserve"> </w:t>
      </w:r>
      <w:r>
        <w:rPr>
          <w:rFonts w:hint="default" w:ascii="Times New Roman" w:hAnsi="Times New Roman" w:cs="Times New Roman"/>
          <w:sz w:val="24"/>
        </w:rPr>
        <w:t>perspectivas de ampliação da indústria e/ou</w:t>
      </w:r>
      <w:r>
        <w:rPr>
          <w:rFonts w:hint="default" w:ascii="Times New Roman" w:hAnsi="Times New Roman" w:cs="Times New Roman"/>
          <w:spacing w:val="-3"/>
          <w:sz w:val="24"/>
        </w:rPr>
        <w:t xml:space="preserve"> </w:t>
      </w:r>
      <w:r>
        <w:rPr>
          <w:rFonts w:hint="default" w:ascii="Times New Roman" w:hAnsi="Times New Roman" w:cs="Times New Roman"/>
          <w:sz w:val="24"/>
        </w:rPr>
        <w:t>diversificação</w:t>
      </w:r>
      <w:r>
        <w:rPr>
          <w:rFonts w:hint="default" w:ascii="Times New Roman" w:hAnsi="Times New Roman" w:cs="Times New Roman"/>
          <w:spacing w:val="-2"/>
          <w:sz w:val="24"/>
        </w:rPr>
        <w:t xml:space="preserve"> </w:t>
      </w:r>
      <w:r>
        <w:rPr>
          <w:rFonts w:hint="default" w:ascii="Times New Roman" w:hAnsi="Times New Roman" w:cs="Times New Roman"/>
          <w:sz w:val="24"/>
        </w:rPr>
        <w:t>da</w:t>
      </w:r>
      <w:r>
        <w:rPr>
          <w:rFonts w:hint="default" w:ascii="Times New Roman" w:hAnsi="Times New Roman" w:cs="Times New Roman"/>
          <w:spacing w:val="-4"/>
          <w:sz w:val="24"/>
        </w:rPr>
        <w:t xml:space="preserve"> </w:t>
      </w:r>
      <w:r>
        <w:rPr>
          <w:rFonts w:hint="default" w:ascii="Times New Roman" w:hAnsi="Times New Roman" w:cs="Times New Roman"/>
          <w:sz w:val="24"/>
        </w:rPr>
        <w:t>produção,</w:t>
      </w:r>
      <w:r>
        <w:rPr>
          <w:rFonts w:hint="default" w:ascii="Times New Roman" w:hAnsi="Times New Roman" w:cs="Times New Roman"/>
          <w:spacing w:val="-4"/>
          <w:sz w:val="24"/>
        </w:rPr>
        <w:t xml:space="preserve"> </w:t>
      </w:r>
      <w:r>
        <w:rPr>
          <w:rFonts w:hint="default" w:ascii="Times New Roman" w:hAnsi="Times New Roman" w:cs="Times New Roman"/>
          <w:sz w:val="24"/>
        </w:rPr>
        <w:t>informando</w:t>
      </w:r>
      <w:r>
        <w:rPr>
          <w:rFonts w:hint="default" w:ascii="Times New Roman" w:hAnsi="Times New Roman" w:cs="Times New Roman"/>
          <w:spacing w:val="-2"/>
          <w:sz w:val="24"/>
        </w:rPr>
        <w:t xml:space="preserve"> </w:t>
      </w:r>
      <w:r>
        <w:rPr>
          <w:rFonts w:hint="default" w:ascii="Times New Roman" w:hAnsi="Times New Roman" w:cs="Times New Roman"/>
          <w:sz w:val="24"/>
        </w:rPr>
        <w:t>como e</w:t>
      </w:r>
      <w:r>
        <w:rPr>
          <w:rFonts w:hint="default" w:ascii="Times New Roman" w:hAnsi="Times New Roman" w:cs="Times New Roman"/>
          <w:spacing w:val="-4"/>
          <w:sz w:val="24"/>
        </w:rPr>
        <w:t xml:space="preserve"> </w:t>
      </w:r>
      <w:r>
        <w:rPr>
          <w:rFonts w:hint="default" w:ascii="Times New Roman" w:hAnsi="Times New Roman" w:cs="Times New Roman"/>
          <w:sz w:val="24"/>
        </w:rPr>
        <w:t>quando</w:t>
      </w:r>
      <w:r>
        <w:rPr>
          <w:rFonts w:hint="default" w:ascii="Times New Roman" w:hAnsi="Times New Roman" w:cs="Times New Roman"/>
          <w:spacing w:val="-2"/>
          <w:sz w:val="24"/>
        </w:rPr>
        <w:t xml:space="preserve"> </w:t>
      </w:r>
      <w:r>
        <w:rPr>
          <w:rFonts w:hint="default" w:ascii="Times New Roman" w:hAnsi="Times New Roman" w:cs="Times New Roman"/>
          <w:sz w:val="24"/>
        </w:rPr>
        <w:t>ocorrerão</w:t>
      </w:r>
      <w:r>
        <w:rPr>
          <w:rFonts w:hint="default" w:ascii="Times New Roman" w:hAnsi="Times New Roman" w:cs="Times New Roman"/>
          <w:spacing w:val="-6"/>
          <w:sz w:val="24"/>
        </w:rPr>
        <w:t xml:space="preserve"> </w:t>
      </w:r>
      <w:r>
        <w:rPr>
          <w:rFonts w:hint="default" w:ascii="Times New Roman" w:hAnsi="Times New Roman" w:cs="Times New Roman"/>
          <w:sz w:val="24"/>
        </w:rPr>
        <w:t>possíveis</w:t>
      </w:r>
      <w:r>
        <w:rPr>
          <w:rFonts w:hint="default" w:ascii="Times New Roman" w:hAnsi="Times New Roman" w:cs="Times New Roman"/>
          <w:spacing w:val="-3"/>
          <w:sz w:val="24"/>
        </w:rPr>
        <w:t xml:space="preserve"> </w:t>
      </w:r>
      <w:r>
        <w:rPr>
          <w:rFonts w:hint="default" w:ascii="Times New Roman" w:hAnsi="Times New Roman" w:cs="Times New Roman"/>
          <w:sz w:val="24"/>
        </w:rPr>
        <w:t>ampliações</w:t>
      </w:r>
      <w:r>
        <w:rPr>
          <w:rFonts w:hint="default" w:ascii="Times New Roman" w:hAnsi="Times New Roman" w:cs="Times New Roman"/>
          <w:spacing w:val="-4"/>
          <w:sz w:val="24"/>
        </w:rPr>
        <w:t xml:space="preserve"> </w:t>
      </w:r>
      <w:r>
        <w:rPr>
          <w:rFonts w:hint="default" w:ascii="Times New Roman" w:hAnsi="Times New Roman" w:cs="Times New Roman"/>
          <w:sz w:val="24"/>
        </w:rPr>
        <w:t>e/ou diversificações, se for o caso.</w:t>
      </w:r>
    </w:p>
    <w:p w14:paraId="284BFD3D">
      <w:pPr>
        <w:pStyle w:val="4"/>
        <w:spacing w:before="2"/>
        <w:ind w:right="176"/>
        <w:rPr>
          <w:rFonts w:hint="default" w:ascii="Times New Roman" w:hAnsi="Times New Roman" w:cs="Times New Roman"/>
        </w:rPr>
      </w:pPr>
      <w:r>
        <w:rPr>
          <w:rFonts w:hint="default" w:ascii="Times New Roman" w:hAnsi="Times New Roman" w:cs="Times New Roman"/>
        </w:rPr>
        <w:drawing>
          <wp:anchor distT="0" distB="0" distL="0" distR="0" simplePos="0" relativeHeight="251659264" behindDoc="1" locked="0" layoutInCell="1" allowOverlap="1">
            <wp:simplePos x="0" y="0"/>
            <wp:positionH relativeFrom="page">
              <wp:posOffset>637540</wp:posOffset>
            </wp:positionH>
            <wp:positionV relativeFrom="paragraph">
              <wp:posOffset>1108075</wp:posOffset>
            </wp:positionV>
            <wp:extent cx="6264910" cy="5003165"/>
            <wp:effectExtent l="0" t="0" r="0" b="0"/>
            <wp:wrapNone/>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u w:val="single"/>
        </w:rPr>
        <w:t>Na hipótese de empreendimento em fase de projeto ou de instalação</w:t>
      </w:r>
      <w:r>
        <w:rPr>
          <w:rFonts w:hint="default" w:ascii="Times New Roman" w:hAnsi="Times New Roman" w:cs="Times New Roman"/>
        </w:rPr>
        <w:t>, solicita-se, preliminarmente, que sejam observadas as seguintes exigências: o empreendedor deverá apresentar uma avaliação dos impactos decorrentes das fases de preparação do terreno e de implantação da indústria, destacando seus efeitos sobre o meio ambiente e as providências tomadas para minimizá-los. Deverá especificar se a comunidade local foi informada sobre a perspectiva de implantação da indústria e se tal comunidade tem conhecimento do processo industrial</w:t>
      </w:r>
      <w:r>
        <w:rPr>
          <w:rFonts w:hint="default" w:ascii="Times New Roman" w:hAnsi="Times New Roman" w:cs="Times New Roman"/>
          <w:spacing w:val="-1"/>
        </w:rPr>
        <w:t xml:space="preserve"> </w:t>
      </w:r>
      <w:r>
        <w:rPr>
          <w:rFonts w:hint="default" w:ascii="Times New Roman" w:hAnsi="Times New Roman" w:cs="Times New Roman"/>
        </w:rPr>
        <w:t>que ali se</w:t>
      </w:r>
      <w:r>
        <w:rPr>
          <w:rFonts w:hint="default" w:ascii="Times New Roman" w:hAnsi="Times New Roman" w:cs="Times New Roman"/>
          <w:spacing w:val="-1"/>
        </w:rPr>
        <w:t xml:space="preserve"> </w:t>
      </w:r>
      <w:r>
        <w:rPr>
          <w:rFonts w:hint="default" w:ascii="Times New Roman" w:hAnsi="Times New Roman" w:cs="Times New Roman"/>
        </w:rPr>
        <w:t>desenvolverá, bem como das</w:t>
      </w:r>
      <w:r>
        <w:rPr>
          <w:rFonts w:hint="default" w:ascii="Times New Roman" w:hAnsi="Times New Roman" w:cs="Times New Roman"/>
          <w:spacing w:val="-1"/>
        </w:rPr>
        <w:t xml:space="preserve"> </w:t>
      </w:r>
      <w:r>
        <w:rPr>
          <w:rFonts w:hint="default" w:ascii="Times New Roman" w:hAnsi="Times New Roman" w:cs="Times New Roman"/>
        </w:rPr>
        <w:t>medidas</w:t>
      </w:r>
      <w:r>
        <w:rPr>
          <w:rFonts w:hint="default" w:ascii="Times New Roman" w:hAnsi="Times New Roman" w:cs="Times New Roman"/>
          <w:spacing w:val="-2"/>
        </w:rPr>
        <w:t xml:space="preserve"> </w:t>
      </w:r>
      <w:r>
        <w:rPr>
          <w:rFonts w:hint="default" w:ascii="Times New Roman" w:hAnsi="Times New Roman" w:cs="Times New Roman"/>
        </w:rPr>
        <w:t>de segurança e</w:t>
      </w:r>
      <w:r>
        <w:rPr>
          <w:rFonts w:hint="default" w:ascii="Times New Roman" w:hAnsi="Times New Roman" w:cs="Times New Roman"/>
          <w:spacing w:val="-1"/>
        </w:rPr>
        <w:t xml:space="preserve"> </w:t>
      </w:r>
      <w:r>
        <w:rPr>
          <w:rFonts w:hint="default" w:ascii="Times New Roman" w:hAnsi="Times New Roman" w:cs="Times New Roman"/>
        </w:rPr>
        <w:t xml:space="preserve">de controle da poluição que serão implantadas. Deverá, por fim, informar quais são as expectativas da comunidade em relação ao empreendimento, particularmente com relação aos moradores e demais usuários mais próximos à área selecionada. </w:t>
      </w:r>
      <w:r>
        <w:rPr>
          <w:rFonts w:hint="default" w:ascii="Times New Roman" w:hAnsi="Times New Roman" w:cs="Times New Roman"/>
          <w:u w:val="single"/>
        </w:rPr>
        <w:t>Considerando ainda a hipótese de empreendimento em fase de</w:t>
      </w:r>
      <w:r>
        <w:rPr>
          <w:rFonts w:hint="default" w:ascii="Times New Roman" w:hAnsi="Times New Roman" w:cs="Times New Roman"/>
        </w:rPr>
        <w:t xml:space="preserve"> </w:t>
      </w:r>
      <w:r>
        <w:rPr>
          <w:rFonts w:hint="default" w:ascii="Times New Roman" w:hAnsi="Times New Roman" w:cs="Times New Roman"/>
          <w:u w:val="single"/>
        </w:rPr>
        <w:t>projeto ou de instalação</w:t>
      </w:r>
      <w:r>
        <w:rPr>
          <w:rFonts w:hint="default" w:ascii="Times New Roman" w:hAnsi="Times New Roman" w:cs="Times New Roman"/>
        </w:rPr>
        <w:t>, deverá ser informado se a implantação será feita por etapas; em caso positivo</w:t>
      </w:r>
      <w:r>
        <w:rPr>
          <w:rFonts w:hint="default" w:ascii="Times New Roman" w:hAnsi="Times New Roman" w:cs="Times New Roman"/>
          <w:spacing w:val="-3"/>
        </w:rPr>
        <w:t xml:space="preserve"> </w:t>
      </w:r>
      <w:r>
        <w:rPr>
          <w:rFonts w:hint="default" w:ascii="Times New Roman" w:hAnsi="Times New Roman" w:cs="Times New Roman"/>
        </w:rPr>
        <w:t>detalhar cada</w:t>
      </w:r>
      <w:r>
        <w:rPr>
          <w:rFonts w:hint="default" w:ascii="Times New Roman" w:hAnsi="Times New Roman" w:cs="Times New Roman"/>
          <w:spacing w:val="-1"/>
        </w:rPr>
        <w:t xml:space="preserve"> </w:t>
      </w:r>
      <w:r>
        <w:rPr>
          <w:rFonts w:hint="default" w:ascii="Times New Roman" w:hAnsi="Times New Roman" w:cs="Times New Roman"/>
        </w:rPr>
        <w:t>uma das</w:t>
      </w:r>
      <w:r>
        <w:rPr>
          <w:rFonts w:hint="default" w:ascii="Times New Roman" w:hAnsi="Times New Roman" w:cs="Times New Roman"/>
          <w:spacing w:val="-3"/>
        </w:rPr>
        <w:t xml:space="preserve"> </w:t>
      </w:r>
      <w:r>
        <w:rPr>
          <w:rFonts w:hint="default" w:ascii="Times New Roman" w:hAnsi="Times New Roman" w:cs="Times New Roman"/>
        </w:rPr>
        <w:t>etapas</w:t>
      </w:r>
      <w:r>
        <w:rPr>
          <w:rFonts w:hint="default" w:ascii="Times New Roman" w:hAnsi="Times New Roman" w:cs="Times New Roman"/>
          <w:spacing w:val="-3"/>
        </w:rPr>
        <w:t xml:space="preserve"> </w:t>
      </w:r>
      <w:r>
        <w:rPr>
          <w:rFonts w:hint="default" w:ascii="Times New Roman" w:hAnsi="Times New Roman" w:cs="Times New Roman"/>
        </w:rPr>
        <w:t>previstas,</w:t>
      </w:r>
      <w:r>
        <w:rPr>
          <w:rFonts w:hint="default" w:ascii="Times New Roman" w:hAnsi="Times New Roman" w:cs="Times New Roman"/>
          <w:spacing w:val="-7"/>
        </w:rPr>
        <w:t xml:space="preserve"> </w:t>
      </w:r>
      <w:r>
        <w:rPr>
          <w:rFonts w:hint="default" w:ascii="Times New Roman" w:hAnsi="Times New Roman" w:cs="Times New Roman"/>
        </w:rPr>
        <w:t>principalmente no que se refere aos</w:t>
      </w:r>
      <w:r>
        <w:rPr>
          <w:rFonts w:hint="default" w:ascii="Times New Roman" w:hAnsi="Times New Roman" w:cs="Times New Roman"/>
          <w:spacing w:val="-3"/>
        </w:rPr>
        <w:t xml:space="preserve"> </w:t>
      </w:r>
      <w:r>
        <w:rPr>
          <w:rFonts w:hint="default" w:ascii="Times New Roman" w:hAnsi="Times New Roman" w:cs="Times New Roman"/>
        </w:rPr>
        <w:t>prazos.</w:t>
      </w:r>
    </w:p>
    <w:p w14:paraId="418BEE7A">
      <w:pPr>
        <w:pStyle w:val="4"/>
        <w:ind w:left="0"/>
        <w:jc w:val="left"/>
        <w:rPr>
          <w:rFonts w:hint="default" w:ascii="Times New Roman" w:hAnsi="Times New Roman" w:cs="Times New Roman"/>
        </w:rPr>
      </w:pPr>
    </w:p>
    <w:p w14:paraId="7A48BE71">
      <w:pPr>
        <w:pStyle w:val="8"/>
        <w:numPr>
          <w:ilvl w:val="0"/>
          <w:numId w:val="4"/>
        </w:numPr>
        <w:tabs>
          <w:tab w:val="left" w:pos="453"/>
        </w:tabs>
        <w:spacing w:before="1" w:after="0" w:line="240" w:lineRule="auto"/>
        <w:ind w:left="138" w:right="179" w:firstLine="0"/>
        <w:jc w:val="both"/>
        <w:rPr>
          <w:rFonts w:hint="default" w:ascii="Times New Roman" w:hAnsi="Times New Roman" w:cs="Times New Roman"/>
          <w:sz w:val="24"/>
        </w:rPr>
      </w:pPr>
      <w:r>
        <w:rPr>
          <w:rFonts w:hint="default" w:ascii="Times New Roman" w:hAnsi="Times New Roman" w:cs="Times New Roman"/>
          <w:sz w:val="24"/>
        </w:rPr>
        <w:t>Atividade principal, informando os nomes comerciais e técnicos dos produtos fabricados, citando produção média, formas de acondicionamento e, no que for pertinente, propriedades gerais, tais como: composição química, concentração, estado físico, informações toxicológicas, distribuição granulométrica, densidade, teor de umidade, pH “in natura” ou em solução aquosa, solubilidade em</w:t>
      </w:r>
      <w:r>
        <w:rPr>
          <w:rFonts w:hint="default" w:ascii="Times New Roman" w:hAnsi="Times New Roman" w:cs="Times New Roman"/>
          <w:spacing w:val="-1"/>
          <w:sz w:val="24"/>
        </w:rPr>
        <w:t xml:space="preserve"> </w:t>
      </w:r>
      <w:r>
        <w:rPr>
          <w:rFonts w:hint="default" w:ascii="Times New Roman" w:hAnsi="Times New Roman" w:cs="Times New Roman"/>
          <w:sz w:val="24"/>
        </w:rPr>
        <w:t>água,</w:t>
      </w:r>
      <w:r>
        <w:rPr>
          <w:rFonts w:hint="default" w:ascii="Times New Roman" w:hAnsi="Times New Roman" w:cs="Times New Roman"/>
          <w:spacing w:val="-1"/>
          <w:sz w:val="24"/>
        </w:rPr>
        <w:t xml:space="preserve"> </w:t>
      </w:r>
      <w:r>
        <w:rPr>
          <w:rFonts w:hint="default" w:ascii="Times New Roman" w:hAnsi="Times New Roman" w:cs="Times New Roman"/>
          <w:sz w:val="24"/>
        </w:rPr>
        <w:t>limites</w:t>
      </w:r>
      <w:r>
        <w:rPr>
          <w:rFonts w:hint="default" w:ascii="Times New Roman" w:hAnsi="Times New Roman" w:cs="Times New Roman"/>
          <w:spacing w:val="-1"/>
          <w:sz w:val="24"/>
        </w:rPr>
        <w:t xml:space="preserve"> </w:t>
      </w:r>
      <w:r>
        <w:rPr>
          <w:rFonts w:hint="default" w:ascii="Times New Roman" w:hAnsi="Times New Roman" w:cs="Times New Roman"/>
          <w:sz w:val="24"/>
        </w:rPr>
        <w:t>superior e</w:t>
      </w:r>
      <w:r>
        <w:rPr>
          <w:rFonts w:hint="default" w:ascii="Times New Roman" w:hAnsi="Times New Roman" w:cs="Times New Roman"/>
          <w:spacing w:val="-1"/>
          <w:sz w:val="24"/>
        </w:rPr>
        <w:t xml:space="preserve"> </w:t>
      </w:r>
      <w:r>
        <w:rPr>
          <w:rFonts w:hint="default" w:ascii="Times New Roman" w:hAnsi="Times New Roman" w:cs="Times New Roman"/>
          <w:sz w:val="24"/>
        </w:rPr>
        <w:t>inferior</w:t>
      </w:r>
      <w:r>
        <w:rPr>
          <w:rFonts w:hint="default" w:ascii="Times New Roman" w:hAnsi="Times New Roman" w:cs="Times New Roman"/>
          <w:spacing w:val="-3"/>
          <w:sz w:val="24"/>
        </w:rPr>
        <w:t xml:space="preserve"> </w:t>
      </w:r>
      <w:r>
        <w:rPr>
          <w:rFonts w:hint="default" w:ascii="Times New Roman" w:hAnsi="Times New Roman" w:cs="Times New Roman"/>
          <w:sz w:val="24"/>
        </w:rPr>
        <w:t>de explosividade,</w:t>
      </w:r>
      <w:r>
        <w:rPr>
          <w:rFonts w:hint="default" w:ascii="Times New Roman" w:hAnsi="Times New Roman" w:cs="Times New Roman"/>
          <w:spacing w:val="-1"/>
          <w:sz w:val="24"/>
        </w:rPr>
        <w:t xml:space="preserve"> </w:t>
      </w:r>
      <w:r>
        <w:rPr>
          <w:rFonts w:hint="default" w:ascii="Times New Roman" w:hAnsi="Times New Roman" w:cs="Times New Roman"/>
          <w:sz w:val="24"/>
        </w:rPr>
        <w:t>pontos</w:t>
      </w:r>
      <w:r>
        <w:rPr>
          <w:rFonts w:hint="default" w:ascii="Times New Roman" w:hAnsi="Times New Roman" w:cs="Times New Roman"/>
          <w:spacing w:val="-6"/>
          <w:sz w:val="24"/>
        </w:rPr>
        <w:t xml:space="preserve"> </w:t>
      </w:r>
      <w:r>
        <w:rPr>
          <w:rFonts w:hint="default" w:ascii="Times New Roman" w:hAnsi="Times New Roman" w:cs="Times New Roman"/>
          <w:sz w:val="24"/>
        </w:rPr>
        <w:t>de fulgor,</w:t>
      </w:r>
      <w:r>
        <w:rPr>
          <w:rFonts w:hint="default" w:ascii="Times New Roman" w:hAnsi="Times New Roman" w:cs="Times New Roman"/>
          <w:spacing w:val="-1"/>
          <w:sz w:val="24"/>
        </w:rPr>
        <w:t xml:space="preserve"> </w:t>
      </w:r>
      <w:r>
        <w:rPr>
          <w:rFonts w:hint="default" w:ascii="Times New Roman" w:hAnsi="Times New Roman" w:cs="Times New Roman"/>
          <w:sz w:val="24"/>
        </w:rPr>
        <w:t>de</w:t>
      </w:r>
      <w:r>
        <w:rPr>
          <w:rFonts w:hint="default" w:ascii="Times New Roman" w:hAnsi="Times New Roman" w:cs="Times New Roman"/>
          <w:spacing w:val="-1"/>
          <w:sz w:val="24"/>
        </w:rPr>
        <w:t xml:space="preserve"> </w:t>
      </w:r>
      <w:r>
        <w:rPr>
          <w:rFonts w:hint="default" w:ascii="Times New Roman" w:hAnsi="Times New Roman" w:cs="Times New Roman"/>
          <w:sz w:val="24"/>
        </w:rPr>
        <w:t>combustão e de ignição, etc.</w:t>
      </w:r>
    </w:p>
    <w:p w14:paraId="7475C9BC">
      <w:pPr>
        <w:pStyle w:val="8"/>
        <w:numPr>
          <w:ilvl w:val="0"/>
          <w:numId w:val="4"/>
        </w:numPr>
        <w:tabs>
          <w:tab w:val="left" w:pos="448"/>
        </w:tabs>
        <w:spacing w:before="1" w:after="0" w:line="240" w:lineRule="auto"/>
        <w:ind w:left="138" w:right="183" w:firstLine="0"/>
        <w:jc w:val="both"/>
        <w:rPr>
          <w:rFonts w:hint="default" w:ascii="Times New Roman" w:hAnsi="Times New Roman" w:cs="Times New Roman"/>
          <w:sz w:val="24"/>
        </w:rPr>
      </w:pPr>
      <w:r>
        <w:rPr>
          <w:rFonts w:hint="default" w:ascii="Times New Roman" w:hAnsi="Times New Roman" w:cs="Times New Roman"/>
          <w:sz w:val="24"/>
        </w:rPr>
        <w:t>Número total de empregados, inclusive pessoal de serviço terceirizado que compareça regularmente no estabelecimento (vigilantes, faxineiras, etc.).</w:t>
      </w:r>
    </w:p>
    <w:p w14:paraId="2C96E79B">
      <w:pPr>
        <w:pStyle w:val="8"/>
        <w:numPr>
          <w:ilvl w:val="0"/>
          <w:numId w:val="4"/>
        </w:numPr>
        <w:tabs>
          <w:tab w:val="left" w:pos="424"/>
        </w:tabs>
        <w:spacing w:before="0" w:after="0" w:line="240" w:lineRule="auto"/>
        <w:ind w:left="138" w:right="180" w:firstLine="0"/>
        <w:jc w:val="both"/>
        <w:rPr>
          <w:rFonts w:hint="default" w:ascii="Times New Roman" w:hAnsi="Times New Roman" w:cs="Times New Roman"/>
          <w:sz w:val="24"/>
        </w:rPr>
      </w:pPr>
      <w:r>
        <w:rPr>
          <w:rFonts w:hint="default" w:ascii="Times New Roman" w:hAnsi="Times New Roman" w:cs="Times New Roman"/>
          <w:sz w:val="24"/>
        </w:rPr>
        <w:t>Regime de operação do estabelecimento industrial (horas/dia e dias/semana), mencionando jornada de</w:t>
      </w:r>
      <w:r>
        <w:rPr>
          <w:rFonts w:hint="default" w:ascii="Times New Roman" w:hAnsi="Times New Roman" w:cs="Times New Roman"/>
          <w:spacing w:val="40"/>
          <w:sz w:val="24"/>
        </w:rPr>
        <w:t xml:space="preserve"> </w:t>
      </w:r>
      <w:r>
        <w:rPr>
          <w:rFonts w:hint="default" w:ascii="Times New Roman" w:hAnsi="Times New Roman" w:cs="Times New Roman"/>
          <w:sz w:val="24"/>
        </w:rPr>
        <w:t>trabalho</w:t>
      </w:r>
      <w:r>
        <w:rPr>
          <w:rFonts w:hint="default" w:ascii="Times New Roman" w:hAnsi="Times New Roman" w:cs="Times New Roman"/>
          <w:spacing w:val="40"/>
          <w:sz w:val="24"/>
        </w:rPr>
        <w:t xml:space="preserve"> </w:t>
      </w:r>
      <w:r>
        <w:rPr>
          <w:rFonts w:hint="default" w:ascii="Times New Roman" w:hAnsi="Times New Roman" w:cs="Times New Roman"/>
          <w:sz w:val="24"/>
        </w:rPr>
        <w:t>e</w:t>
      </w:r>
      <w:r>
        <w:rPr>
          <w:rFonts w:hint="default" w:ascii="Times New Roman" w:hAnsi="Times New Roman" w:cs="Times New Roman"/>
          <w:spacing w:val="40"/>
          <w:sz w:val="24"/>
        </w:rPr>
        <w:t xml:space="preserve"> </w:t>
      </w:r>
      <w:r>
        <w:rPr>
          <w:rFonts w:hint="default" w:ascii="Times New Roman" w:hAnsi="Times New Roman" w:cs="Times New Roman"/>
          <w:sz w:val="24"/>
        </w:rPr>
        <w:t>número de</w:t>
      </w:r>
      <w:r>
        <w:rPr>
          <w:rFonts w:hint="default" w:ascii="Times New Roman" w:hAnsi="Times New Roman" w:cs="Times New Roman"/>
          <w:spacing w:val="40"/>
          <w:sz w:val="24"/>
        </w:rPr>
        <w:t xml:space="preserve"> </w:t>
      </w:r>
      <w:r>
        <w:rPr>
          <w:rFonts w:hint="default" w:ascii="Times New Roman" w:hAnsi="Times New Roman" w:cs="Times New Roman"/>
          <w:sz w:val="24"/>
        </w:rPr>
        <w:t>empregados por turno de trabalho (havendo variação no período de funcionamento em diferentes setores</w:t>
      </w:r>
      <w:r>
        <w:rPr>
          <w:rFonts w:hint="default" w:ascii="Times New Roman" w:hAnsi="Times New Roman" w:cs="Times New Roman"/>
          <w:spacing w:val="-5"/>
          <w:sz w:val="24"/>
        </w:rPr>
        <w:t xml:space="preserve"> </w:t>
      </w:r>
      <w:r>
        <w:rPr>
          <w:rFonts w:hint="default" w:ascii="Times New Roman" w:hAnsi="Times New Roman" w:cs="Times New Roman"/>
          <w:sz w:val="24"/>
        </w:rPr>
        <w:t>industriais, especificar cada um).</w:t>
      </w:r>
    </w:p>
    <w:p w14:paraId="33F87895">
      <w:pPr>
        <w:pStyle w:val="8"/>
        <w:numPr>
          <w:ilvl w:val="0"/>
          <w:numId w:val="4"/>
        </w:numPr>
        <w:tabs>
          <w:tab w:val="left" w:pos="386"/>
        </w:tabs>
        <w:spacing w:before="0" w:after="0" w:line="292" w:lineRule="exact"/>
        <w:ind w:left="386" w:right="0" w:hanging="248"/>
        <w:jc w:val="both"/>
        <w:rPr>
          <w:rFonts w:hint="default" w:ascii="Times New Roman" w:hAnsi="Times New Roman" w:cs="Times New Roman"/>
          <w:sz w:val="24"/>
        </w:rPr>
      </w:pPr>
      <w:r>
        <w:rPr>
          <w:rFonts w:hint="default" w:ascii="Times New Roman" w:hAnsi="Times New Roman" w:cs="Times New Roman"/>
          <w:sz w:val="24"/>
        </w:rPr>
        <w:t>Consumo</w:t>
      </w:r>
      <w:r>
        <w:rPr>
          <w:rFonts w:hint="default" w:ascii="Times New Roman" w:hAnsi="Times New Roman" w:cs="Times New Roman"/>
          <w:spacing w:val="-14"/>
          <w:sz w:val="24"/>
        </w:rPr>
        <w:t xml:space="preserve"> </w:t>
      </w:r>
      <w:r>
        <w:rPr>
          <w:rFonts w:hint="default" w:ascii="Times New Roman" w:hAnsi="Times New Roman" w:cs="Times New Roman"/>
          <w:sz w:val="24"/>
        </w:rPr>
        <w:t>médio</w:t>
      </w:r>
      <w:r>
        <w:rPr>
          <w:rFonts w:hint="default" w:ascii="Times New Roman" w:hAnsi="Times New Roman" w:cs="Times New Roman"/>
          <w:spacing w:val="-12"/>
          <w:sz w:val="24"/>
        </w:rPr>
        <w:t xml:space="preserve"> </w:t>
      </w:r>
      <w:r>
        <w:rPr>
          <w:rFonts w:hint="default" w:ascii="Times New Roman" w:hAnsi="Times New Roman" w:cs="Times New Roman"/>
          <w:sz w:val="24"/>
        </w:rPr>
        <w:t>de</w:t>
      </w:r>
      <w:r>
        <w:rPr>
          <w:rFonts w:hint="default" w:ascii="Times New Roman" w:hAnsi="Times New Roman" w:cs="Times New Roman"/>
          <w:spacing w:val="-14"/>
          <w:sz w:val="24"/>
        </w:rPr>
        <w:t xml:space="preserve"> </w:t>
      </w:r>
      <w:r>
        <w:rPr>
          <w:rFonts w:hint="default" w:ascii="Times New Roman" w:hAnsi="Times New Roman" w:cs="Times New Roman"/>
          <w:sz w:val="24"/>
        </w:rPr>
        <w:t>energia</w:t>
      </w:r>
      <w:r>
        <w:rPr>
          <w:rFonts w:hint="default" w:ascii="Times New Roman" w:hAnsi="Times New Roman" w:cs="Times New Roman"/>
          <w:spacing w:val="-11"/>
          <w:sz w:val="24"/>
        </w:rPr>
        <w:t xml:space="preserve"> </w:t>
      </w:r>
      <w:r>
        <w:rPr>
          <w:rFonts w:hint="default" w:ascii="Times New Roman" w:hAnsi="Times New Roman" w:cs="Times New Roman"/>
          <w:sz w:val="24"/>
        </w:rPr>
        <w:t>elétrica</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(kwh/mês).</w:t>
      </w:r>
    </w:p>
    <w:p w14:paraId="27501EDC">
      <w:pPr>
        <w:pStyle w:val="8"/>
        <w:numPr>
          <w:ilvl w:val="0"/>
          <w:numId w:val="4"/>
        </w:numPr>
        <w:tabs>
          <w:tab w:val="left" w:pos="338"/>
        </w:tabs>
        <w:spacing w:before="0" w:after="0" w:line="240" w:lineRule="auto"/>
        <w:ind w:left="338" w:right="0" w:hanging="200"/>
        <w:jc w:val="both"/>
        <w:rPr>
          <w:rFonts w:hint="default" w:ascii="Times New Roman" w:hAnsi="Times New Roman" w:cs="Times New Roman"/>
          <w:sz w:val="24"/>
        </w:rPr>
      </w:pPr>
      <w:r>
        <w:rPr>
          <w:rFonts w:hint="default" w:ascii="Times New Roman" w:hAnsi="Times New Roman" w:cs="Times New Roman"/>
          <w:spacing w:val="-2"/>
          <w:sz w:val="24"/>
        </w:rPr>
        <w:t>Capacidade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nominal instalada</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o</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percentual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dessa</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capacidade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atualmente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em</w:t>
      </w:r>
      <w:r>
        <w:rPr>
          <w:rFonts w:hint="default" w:ascii="Times New Roman" w:hAnsi="Times New Roman" w:cs="Times New Roman"/>
          <w:spacing w:val="-1"/>
          <w:sz w:val="24"/>
        </w:rPr>
        <w:t xml:space="preserve"> </w:t>
      </w:r>
      <w:r>
        <w:rPr>
          <w:rFonts w:hint="default" w:ascii="Times New Roman" w:hAnsi="Times New Roman" w:cs="Times New Roman"/>
          <w:spacing w:val="-4"/>
          <w:sz w:val="24"/>
        </w:rPr>
        <w:t>uso.</w:t>
      </w:r>
    </w:p>
    <w:p w14:paraId="2A299C49">
      <w:pPr>
        <w:pStyle w:val="4"/>
        <w:spacing w:before="1"/>
        <w:ind w:left="0"/>
        <w:jc w:val="left"/>
        <w:rPr>
          <w:rFonts w:hint="default" w:ascii="Times New Roman" w:hAnsi="Times New Roman" w:cs="Times New Roman"/>
        </w:rPr>
      </w:pPr>
    </w:p>
    <w:p w14:paraId="4DC99C67">
      <w:pPr>
        <w:pStyle w:val="8"/>
        <w:numPr>
          <w:ilvl w:val="0"/>
          <w:numId w:val="1"/>
        </w:numPr>
        <w:tabs>
          <w:tab w:val="left" w:pos="566"/>
        </w:tabs>
        <w:spacing w:before="1" w:after="0" w:line="240" w:lineRule="auto"/>
        <w:ind w:left="566" w:right="0" w:hanging="428"/>
        <w:jc w:val="both"/>
        <w:rPr>
          <w:rFonts w:hint="default" w:ascii="Times New Roman" w:hAnsi="Times New Roman" w:cs="Times New Roman"/>
          <w:sz w:val="24"/>
        </w:rPr>
      </w:pPr>
      <w:r>
        <w:rPr>
          <w:rFonts w:hint="default" w:ascii="Times New Roman" w:hAnsi="Times New Roman" w:cs="Times New Roman"/>
          <w:sz w:val="24"/>
        </w:rPr>
        <w:t>PROCESSO</w:t>
      </w:r>
      <w:r>
        <w:rPr>
          <w:rFonts w:hint="default" w:ascii="Times New Roman" w:hAnsi="Times New Roman" w:cs="Times New Roman"/>
          <w:spacing w:val="32"/>
          <w:sz w:val="24"/>
        </w:rPr>
        <w:t xml:space="preserve"> </w:t>
      </w:r>
      <w:r>
        <w:rPr>
          <w:rFonts w:hint="default" w:ascii="Times New Roman" w:hAnsi="Times New Roman" w:cs="Times New Roman"/>
          <w:spacing w:val="-2"/>
          <w:sz w:val="24"/>
        </w:rPr>
        <w:t>INDUSTRIAL:</w:t>
      </w:r>
    </w:p>
    <w:p w14:paraId="2EC6E304">
      <w:pPr>
        <w:pStyle w:val="4"/>
        <w:spacing w:before="292"/>
        <w:rPr>
          <w:rFonts w:hint="default" w:ascii="Times New Roman" w:hAnsi="Times New Roman" w:cs="Times New Roman"/>
        </w:rPr>
      </w:pPr>
      <w:r>
        <w:rPr>
          <w:rFonts w:hint="default" w:ascii="Times New Roman" w:hAnsi="Times New Roman" w:cs="Times New Roman"/>
          <w:spacing w:val="-2"/>
        </w:rPr>
        <w:t>Descrever</w:t>
      </w:r>
      <w:r>
        <w:rPr>
          <w:rFonts w:hint="default" w:ascii="Times New Roman" w:hAnsi="Times New Roman" w:cs="Times New Roman"/>
          <w:spacing w:val="-3"/>
        </w:rPr>
        <w:t xml:space="preserve"> </w:t>
      </w:r>
      <w:r>
        <w:rPr>
          <w:rFonts w:hint="default" w:ascii="Times New Roman" w:hAnsi="Times New Roman" w:cs="Times New Roman"/>
          <w:spacing w:val="-2"/>
        </w:rPr>
        <w:t>o</w:t>
      </w:r>
      <w:r>
        <w:rPr>
          <w:rFonts w:hint="default" w:ascii="Times New Roman" w:hAnsi="Times New Roman" w:cs="Times New Roman"/>
          <w:spacing w:val="-1"/>
        </w:rPr>
        <w:t xml:space="preserve"> </w:t>
      </w:r>
      <w:r>
        <w:rPr>
          <w:rFonts w:hint="default" w:ascii="Times New Roman" w:hAnsi="Times New Roman" w:cs="Times New Roman"/>
          <w:spacing w:val="-2"/>
        </w:rPr>
        <w:t>processo</w:t>
      </w:r>
      <w:r>
        <w:rPr>
          <w:rFonts w:hint="default" w:ascii="Times New Roman" w:hAnsi="Times New Roman" w:cs="Times New Roman"/>
          <w:spacing w:val="-1"/>
        </w:rPr>
        <w:t xml:space="preserve"> </w:t>
      </w:r>
      <w:r>
        <w:rPr>
          <w:rFonts w:hint="default" w:ascii="Times New Roman" w:hAnsi="Times New Roman" w:cs="Times New Roman"/>
          <w:spacing w:val="-2"/>
        </w:rPr>
        <w:t>industrial segundo</w:t>
      </w:r>
      <w:r>
        <w:rPr>
          <w:rFonts w:hint="default" w:ascii="Times New Roman" w:hAnsi="Times New Roman" w:cs="Times New Roman"/>
          <w:spacing w:val="-1"/>
        </w:rPr>
        <w:t xml:space="preserve"> </w:t>
      </w:r>
      <w:r>
        <w:rPr>
          <w:rFonts w:hint="default" w:ascii="Times New Roman" w:hAnsi="Times New Roman" w:cs="Times New Roman"/>
          <w:spacing w:val="-2"/>
        </w:rPr>
        <w:t>o</w:t>
      </w:r>
      <w:r>
        <w:rPr>
          <w:rFonts w:hint="default" w:ascii="Times New Roman" w:hAnsi="Times New Roman" w:cs="Times New Roman"/>
          <w:spacing w:val="-4"/>
        </w:rPr>
        <w:t xml:space="preserve"> </w:t>
      </w:r>
      <w:r>
        <w:rPr>
          <w:rFonts w:hint="default" w:ascii="Times New Roman" w:hAnsi="Times New Roman" w:cs="Times New Roman"/>
          <w:spacing w:val="-2"/>
        </w:rPr>
        <w:t>detalhamento</w:t>
      </w:r>
      <w:r>
        <w:rPr>
          <w:rFonts w:hint="default" w:ascii="Times New Roman" w:hAnsi="Times New Roman" w:cs="Times New Roman"/>
          <w:spacing w:val="1"/>
        </w:rPr>
        <w:t xml:space="preserve"> </w:t>
      </w:r>
      <w:r>
        <w:rPr>
          <w:rFonts w:hint="default" w:ascii="Times New Roman" w:hAnsi="Times New Roman" w:cs="Times New Roman"/>
          <w:spacing w:val="-2"/>
        </w:rPr>
        <w:t>especificado</w:t>
      </w:r>
      <w:r>
        <w:rPr>
          <w:rFonts w:hint="default" w:ascii="Times New Roman" w:hAnsi="Times New Roman" w:cs="Times New Roman"/>
          <w:spacing w:val="2"/>
        </w:rPr>
        <w:t xml:space="preserve"> </w:t>
      </w:r>
      <w:r>
        <w:rPr>
          <w:rFonts w:hint="default" w:ascii="Times New Roman" w:hAnsi="Times New Roman" w:cs="Times New Roman"/>
          <w:spacing w:val="-2"/>
        </w:rPr>
        <w:t>a</w:t>
      </w:r>
      <w:r>
        <w:rPr>
          <w:rFonts w:hint="default" w:ascii="Times New Roman" w:hAnsi="Times New Roman" w:cs="Times New Roman"/>
          <w:spacing w:val="-4"/>
        </w:rPr>
        <w:t xml:space="preserve"> </w:t>
      </w:r>
      <w:r>
        <w:rPr>
          <w:rFonts w:hint="default" w:ascii="Times New Roman" w:hAnsi="Times New Roman" w:cs="Times New Roman"/>
          <w:spacing w:val="-2"/>
        </w:rPr>
        <w:t>seguir.</w:t>
      </w:r>
    </w:p>
    <w:p w14:paraId="241ED192">
      <w:pPr>
        <w:pStyle w:val="4"/>
        <w:ind w:left="0"/>
        <w:jc w:val="left"/>
        <w:rPr>
          <w:rFonts w:hint="default" w:ascii="Times New Roman" w:hAnsi="Times New Roman" w:cs="Times New Roman"/>
        </w:rPr>
      </w:pPr>
    </w:p>
    <w:p w14:paraId="1D101B1F">
      <w:pPr>
        <w:pStyle w:val="8"/>
        <w:numPr>
          <w:ilvl w:val="0"/>
          <w:numId w:val="5"/>
        </w:numPr>
        <w:tabs>
          <w:tab w:val="left" w:pos="399"/>
        </w:tabs>
        <w:spacing w:before="0" w:after="0" w:line="240" w:lineRule="auto"/>
        <w:ind w:left="138" w:right="176" w:firstLine="0"/>
        <w:jc w:val="both"/>
        <w:rPr>
          <w:rFonts w:hint="default" w:ascii="Times New Roman" w:hAnsi="Times New Roman" w:cs="Times New Roman"/>
          <w:sz w:val="24"/>
        </w:rPr>
      </w:pPr>
      <w:r>
        <w:rPr>
          <w:rFonts w:hint="default" w:ascii="Times New Roman" w:hAnsi="Times New Roman" w:cs="Times New Roman"/>
          <w:sz w:val="24"/>
        </w:rPr>
        <w:t>Apresentar fluxograma do processo de produção, destacando os pontos ou etapas em que há emissão</w:t>
      </w:r>
      <w:r>
        <w:rPr>
          <w:rFonts w:hint="default" w:ascii="Times New Roman" w:hAnsi="Times New Roman" w:cs="Times New Roman"/>
          <w:spacing w:val="-1"/>
          <w:sz w:val="24"/>
        </w:rPr>
        <w:t xml:space="preserve"> </w:t>
      </w:r>
      <w:r>
        <w:rPr>
          <w:rFonts w:hint="default" w:ascii="Times New Roman" w:hAnsi="Times New Roman" w:cs="Times New Roman"/>
          <w:sz w:val="24"/>
        </w:rPr>
        <w:t>de</w:t>
      </w:r>
      <w:r>
        <w:rPr>
          <w:rFonts w:hint="default" w:ascii="Times New Roman" w:hAnsi="Times New Roman" w:cs="Times New Roman"/>
          <w:spacing w:val="-1"/>
          <w:sz w:val="24"/>
        </w:rPr>
        <w:t xml:space="preserve"> </w:t>
      </w:r>
      <w:r>
        <w:rPr>
          <w:rFonts w:hint="default" w:ascii="Times New Roman" w:hAnsi="Times New Roman" w:cs="Times New Roman"/>
          <w:sz w:val="24"/>
        </w:rPr>
        <w:t>ruídos,</w:t>
      </w:r>
      <w:r>
        <w:rPr>
          <w:rFonts w:hint="default" w:ascii="Times New Roman" w:hAnsi="Times New Roman" w:cs="Times New Roman"/>
          <w:spacing w:val="-1"/>
          <w:sz w:val="24"/>
        </w:rPr>
        <w:t xml:space="preserve"> </w:t>
      </w:r>
      <w:r>
        <w:rPr>
          <w:rFonts w:hint="default" w:ascii="Times New Roman" w:hAnsi="Times New Roman" w:cs="Times New Roman"/>
          <w:sz w:val="24"/>
        </w:rPr>
        <w:t>emissão</w:t>
      </w:r>
      <w:r>
        <w:rPr>
          <w:rFonts w:hint="default" w:ascii="Times New Roman" w:hAnsi="Times New Roman" w:cs="Times New Roman"/>
          <w:spacing w:val="-1"/>
          <w:sz w:val="24"/>
        </w:rPr>
        <w:t xml:space="preserve"> </w:t>
      </w:r>
      <w:r>
        <w:rPr>
          <w:rFonts w:hint="default" w:ascii="Times New Roman" w:hAnsi="Times New Roman" w:cs="Times New Roman"/>
          <w:sz w:val="24"/>
        </w:rPr>
        <w:t>de</w:t>
      </w:r>
      <w:r>
        <w:rPr>
          <w:rFonts w:hint="default" w:ascii="Times New Roman" w:hAnsi="Times New Roman" w:cs="Times New Roman"/>
          <w:spacing w:val="-4"/>
          <w:sz w:val="24"/>
        </w:rPr>
        <w:t xml:space="preserve"> </w:t>
      </w:r>
      <w:r>
        <w:rPr>
          <w:rFonts w:hint="default" w:ascii="Times New Roman" w:hAnsi="Times New Roman" w:cs="Times New Roman"/>
          <w:sz w:val="24"/>
        </w:rPr>
        <w:t>efluentes</w:t>
      </w:r>
      <w:r>
        <w:rPr>
          <w:rFonts w:hint="default" w:ascii="Times New Roman" w:hAnsi="Times New Roman" w:cs="Times New Roman"/>
          <w:spacing w:val="-5"/>
          <w:sz w:val="24"/>
        </w:rPr>
        <w:t xml:space="preserve"> </w:t>
      </w:r>
      <w:r>
        <w:rPr>
          <w:rFonts w:hint="default" w:ascii="Times New Roman" w:hAnsi="Times New Roman" w:cs="Times New Roman"/>
          <w:sz w:val="24"/>
        </w:rPr>
        <w:t>líquidos</w:t>
      </w:r>
      <w:r>
        <w:rPr>
          <w:rFonts w:hint="default" w:ascii="Times New Roman" w:hAnsi="Times New Roman" w:cs="Times New Roman"/>
          <w:spacing w:val="-4"/>
          <w:sz w:val="24"/>
        </w:rPr>
        <w:t xml:space="preserve"> </w:t>
      </w:r>
      <w:r>
        <w:rPr>
          <w:rFonts w:hint="default" w:ascii="Times New Roman" w:hAnsi="Times New Roman" w:cs="Times New Roman"/>
          <w:sz w:val="24"/>
        </w:rPr>
        <w:t>(inclusive</w:t>
      </w:r>
      <w:r>
        <w:rPr>
          <w:rFonts w:hint="default" w:ascii="Times New Roman" w:hAnsi="Times New Roman" w:cs="Times New Roman"/>
          <w:spacing w:val="-1"/>
          <w:sz w:val="24"/>
        </w:rPr>
        <w:t xml:space="preserve"> </w:t>
      </w:r>
      <w:r>
        <w:rPr>
          <w:rFonts w:hint="default" w:ascii="Times New Roman" w:hAnsi="Times New Roman" w:cs="Times New Roman"/>
          <w:sz w:val="24"/>
        </w:rPr>
        <w:t>águas</w:t>
      </w:r>
      <w:r>
        <w:rPr>
          <w:rFonts w:hint="default" w:ascii="Times New Roman" w:hAnsi="Times New Roman" w:cs="Times New Roman"/>
          <w:spacing w:val="-2"/>
          <w:sz w:val="24"/>
        </w:rPr>
        <w:t xml:space="preserve"> </w:t>
      </w:r>
      <w:r>
        <w:rPr>
          <w:rFonts w:hint="default" w:ascii="Times New Roman" w:hAnsi="Times New Roman" w:cs="Times New Roman"/>
          <w:sz w:val="24"/>
        </w:rPr>
        <w:t>de</w:t>
      </w:r>
      <w:r>
        <w:rPr>
          <w:rFonts w:hint="default" w:ascii="Times New Roman" w:hAnsi="Times New Roman" w:cs="Times New Roman"/>
          <w:spacing w:val="-1"/>
          <w:sz w:val="24"/>
        </w:rPr>
        <w:t xml:space="preserve"> </w:t>
      </w:r>
      <w:r>
        <w:rPr>
          <w:rFonts w:hint="default" w:ascii="Times New Roman" w:hAnsi="Times New Roman" w:cs="Times New Roman"/>
          <w:sz w:val="24"/>
        </w:rPr>
        <w:t>refrigeração</w:t>
      </w:r>
      <w:r>
        <w:rPr>
          <w:rFonts w:hint="default" w:ascii="Times New Roman" w:hAnsi="Times New Roman" w:cs="Times New Roman"/>
          <w:spacing w:val="-1"/>
          <w:sz w:val="24"/>
        </w:rPr>
        <w:t xml:space="preserve"> </w:t>
      </w:r>
      <w:r>
        <w:rPr>
          <w:rFonts w:hint="default" w:ascii="Times New Roman" w:hAnsi="Times New Roman" w:cs="Times New Roman"/>
          <w:sz w:val="24"/>
        </w:rPr>
        <w:t>e águas</w:t>
      </w:r>
      <w:r>
        <w:rPr>
          <w:rFonts w:hint="default" w:ascii="Times New Roman" w:hAnsi="Times New Roman" w:cs="Times New Roman"/>
          <w:spacing w:val="-4"/>
          <w:sz w:val="24"/>
        </w:rPr>
        <w:t xml:space="preserve"> </w:t>
      </w:r>
      <w:r>
        <w:rPr>
          <w:rFonts w:hint="default" w:ascii="Times New Roman" w:hAnsi="Times New Roman" w:cs="Times New Roman"/>
          <w:sz w:val="24"/>
        </w:rPr>
        <w:t>oriundas de operações de lavagens de pisos e/ou equipamentos, citando-se os produtos químicos nelas contidos, tais como detergentes, desinfetantes, anticorrosivos, antiincrustrantes, etc.), emissão</w:t>
      </w:r>
      <w:r>
        <w:rPr>
          <w:rFonts w:hint="default" w:ascii="Times New Roman" w:hAnsi="Times New Roman" w:cs="Times New Roman"/>
          <w:spacing w:val="80"/>
          <w:sz w:val="24"/>
        </w:rPr>
        <w:t xml:space="preserve"> </w:t>
      </w:r>
      <w:r>
        <w:rPr>
          <w:rFonts w:hint="default" w:ascii="Times New Roman" w:hAnsi="Times New Roman" w:cs="Times New Roman"/>
          <w:sz w:val="24"/>
        </w:rPr>
        <w:t xml:space="preserve">de efluentes gasosos, emissão de material particulado e geração de resíduos sólidos (além dos subprodutos ou resíduos diversos, consideram-se também resíduos sólidos as embalagens sem retorno ao fornecedor/fabricante, tais como: tambores, bombonas, caixas, “big-bags”, latas, vidrarias, baldes, galões, etc.). No fluxograma deverá estar incluída a legenda para a simbologia </w:t>
      </w:r>
      <w:r>
        <w:rPr>
          <w:rFonts w:hint="default" w:ascii="Times New Roman" w:hAnsi="Times New Roman" w:cs="Times New Roman"/>
          <w:spacing w:val="-2"/>
          <w:sz w:val="24"/>
        </w:rPr>
        <w:t>utilizada.</w:t>
      </w:r>
    </w:p>
    <w:p w14:paraId="7A4C4195">
      <w:pPr>
        <w:pStyle w:val="8"/>
        <w:spacing w:after="0" w:line="240" w:lineRule="auto"/>
        <w:jc w:val="both"/>
        <w:rPr>
          <w:rFonts w:hint="default" w:ascii="Times New Roman" w:hAnsi="Times New Roman" w:cs="Times New Roman"/>
          <w:sz w:val="24"/>
        </w:rPr>
        <w:sectPr>
          <w:pgSz w:w="11900" w:h="16850"/>
          <w:pgMar w:top="2000" w:right="992" w:bottom="1340" w:left="992" w:header="493" w:footer="1151" w:gutter="0"/>
          <w:cols w:space="720" w:num="1"/>
        </w:sectPr>
      </w:pPr>
    </w:p>
    <w:p w14:paraId="294046EE">
      <w:pPr>
        <w:spacing w:before="215"/>
        <w:ind w:left="138" w:right="0" w:firstLine="0"/>
        <w:jc w:val="left"/>
        <w:rPr>
          <w:rFonts w:hint="default" w:ascii="Times New Roman" w:hAnsi="Times New Roman" w:cs="Times New Roman"/>
          <w:i/>
          <w:sz w:val="24"/>
        </w:rPr>
      </w:pPr>
      <w:r>
        <w:rPr>
          <w:rFonts w:hint="default" w:ascii="Times New Roman" w:hAnsi="Times New Roman" w:cs="Times New Roman"/>
          <w:i/>
          <w:spacing w:val="-2"/>
          <w:sz w:val="24"/>
        </w:rPr>
        <w:t>OBSERVAÇÃO:</w:t>
      </w:r>
    </w:p>
    <w:p w14:paraId="5D184DBD">
      <w:pPr>
        <w:spacing w:before="0" w:line="240" w:lineRule="auto"/>
        <w:ind w:left="138" w:right="181" w:firstLine="0"/>
        <w:jc w:val="both"/>
        <w:rPr>
          <w:rFonts w:hint="default" w:ascii="Times New Roman" w:hAnsi="Times New Roman" w:cs="Times New Roman"/>
          <w:i/>
          <w:sz w:val="24"/>
        </w:rPr>
      </w:pPr>
      <w:r>
        <w:rPr>
          <w:rFonts w:hint="default" w:ascii="Times New Roman" w:hAnsi="Times New Roman" w:cs="Times New Roman"/>
          <w:i/>
          <w:sz w:val="24"/>
        </w:rPr>
        <w:t>Para fins desta alínea, consideram-se os dutos de exaustão de ar dos ambientes ocupacionais como fontes de emissão de gases e de material particulado. Deverão ser considerados, também,</w:t>
      </w:r>
      <w:r>
        <w:rPr>
          <w:rFonts w:hint="default" w:ascii="Times New Roman" w:hAnsi="Times New Roman" w:cs="Times New Roman"/>
          <w:i/>
          <w:spacing w:val="40"/>
          <w:sz w:val="24"/>
        </w:rPr>
        <w:t xml:space="preserve"> </w:t>
      </w:r>
      <w:r>
        <w:rPr>
          <w:rFonts w:hint="default" w:ascii="Times New Roman" w:hAnsi="Times New Roman" w:cs="Times New Roman"/>
          <w:i/>
          <w:sz w:val="24"/>
        </w:rPr>
        <w:t>os efluentes líquidos e/ou efluentes atmosféricos e/ou resíduos sólidos gerados nas diversas atividades de apoio à produção, tais como: setores de tratamento de água para uso industrial; lavanderia industrial; setores de armazenamento; setores de geração de energia; laboratórios de controle de qualidade ou de pesquisas para desenvolvimento de produtos; etc.</w:t>
      </w:r>
    </w:p>
    <w:p w14:paraId="34F72752">
      <w:pPr>
        <w:pStyle w:val="4"/>
        <w:spacing w:before="4"/>
        <w:ind w:left="0"/>
        <w:jc w:val="left"/>
        <w:rPr>
          <w:rFonts w:hint="default" w:ascii="Times New Roman" w:hAnsi="Times New Roman" w:cs="Times New Roman"/>
          <w:i/>
        </w:rPr>
      </w:pPr>
    </w:p>
    <w:p w14:paraId="6D98A392">
      <w:pPr>
        <w:pStyle w:val="8"/>
        <w:numPr>
          <w:ilvl w:val="0"/>
          <w:numId w:val="5"/>
        </w:numPr>
        <w:tabs>
          <w:tab w:val="left" w:pos="394"/>
        </w:tabs>
        <w:spacing w:before="0" w:after="0" w:line="240" w:lineRule="auto"/>
        <w:ind w:left="138" w:right="181" w:firstLine="0"/>
        <w:jc w:val="both"/>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60288" behindDoc="1" locked="0" layoutInCell="1" allowOverlap="1">
            <wp:simplePos x="0" y="0"/>
            <wp:positionH relativeFrom="page">
              <wp:posOffset>637540</wp:posOffset>
            </wp:positionH>
            <wp:positionV relativeFrom="paragraph">
              <wp:posOffset>175260</wp:posOffset>
            </wp:positionV>
            <wp:extent cx="6264910" cy="5003165"/>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sz w:val="24"/>
        </w:rPr>
        <w:t>Em</w:t>
      </w:r>
      <w:r>
        <w:rPr>
          <w:rFonts w:hint="default" w:ascii="Times New Roman" w:hAnsi="Times New Roman" w:cs="Times New Roman"/>
          <w:spacing w:val="-1"/>
          <w:sz w:val="24"/>
        </w:rPr>
        <w:t xml:space="preserve"> </w:t>
      </w:r>
      <w:r>
        <w:rPr>
          <w:rFonts w:hint="default" w:ascii="Times New Roman" w:hAnsi="Times New Roman" w:cs="Times New Roman"/>
          <w:sz w:val="24"/>
        </w:rPr>
        <w:t>função</w:t>
      </w:r>
      <w:r>
        <w:rPr>
          <w:rFonts w:hint="default" w:ascii="Times New Roman" w:hAnsi="Times New Roman" w:cs="Times New Roman"/>
          <w:spacing w:val="-3"/>
          <w:sz w:val="24"/>
        </w:rPr>
        <w:t xml:space="preserve"> </w:t>
      </w:r>
      <w:r>
        <w:rPr>
          <w:rFonts w:hint="default" w:ascii="Times New Roman" w:hAnsi="Times New Roman" w:cs="Times New Roman"/>
          <w:sz w:val="24"/>
        </w:rPr>
        <w:t>das</w:t>
      </w:r>
      <w:r>
        <w:rPr>
          <w:rFonts w:hint="default" w:ascii="Times New Roman" w:hAnsi="Times New Roman" w:cs="Times New Roman"/>
          <w:spacing w:val="-3"/>
          <w:sz w:val="24"/>
        </w:rPr>
        <w:t xml:space="preserve"> </w:t>
      </w:r>
      <w:r>
        <w:rPr>
          <w:rFonts w:hint="default" w:ascii="Times New Roman" w:hAnsi="Times New Roman" w:cs="Times New Roman"/>
          <w:sz w:val="24"/>
        </w:rPr>
        <w:t>informações</w:t>
      </w:r>
      <w:r>
        <w:rPr>
          <w:rFonts w:hint="default" w:ascii="Times New Roman" w:hAnsi="Times New Roman" w:cs="Times New Roman"/>
          <w:spacing w:val="-1"/>
          <w:sz w:val="24"/>
        </w:rPr>
        <w:t xml:space="preserve"> </w:t>
      </w:r>
      <w:r>
        <w:rPr>
          <w:rFonts w:hint="default" w:ascii="Times New Roman" w:hAnsi="Times New Roman" w:cs="Times New Roman"/>
          <w:sz w:val="24"/>
        </w:rPr>
        <w:t>apresentadas</w:t>
      </w:r>
      <w:r>
        <w:rPr>
          <w:rFonts w:hint="default" w:ascii="Times New Roman" w:hAnsi="Times New Roman" w:cs="Times New Roman"/>
          <w:spacing w:val="-1"/>
          <w:sz w:val="24"/>
        </w:rPr>
        <w:t xml:space="preserve"> </w:t>
      </w:r>
      <w:r>
        <w:rPr>
          <w:rFonts w:hint="default" w:ascii="Times New Roman" w:hAnsi="Times New Roman" w:cs="Times New Roman"/>
          <w:sz w:val="24"/>
        </w:rPr>
        <w:t>na</w:t>
      </w:r>
      <w:r>
        <w:rPr>
          <w:rFonts w:hint="default" w:ascii="Times New Roman" w:hAnsi="Times New Roman" w:cs="Times New Roman"/>
          <w:spacing w:val="-1"/>
          <w:sz w:val="24"/>
        </w:rPr>
        <w:t xml:space="preserve"> </w:t>
      </w:r>
      <w:r>
        <w:rPr>
          <w:rFonts w:hint="default" w:ascii="Times New Roman" w:hAnsi="Times New Roman" w:cs="Times New Roman"/>
          <w:sz w:val="24"/>
        </w:rPr>
        <w:t>alínea anterior,</w:t>
      </w:r>
      <w:r>
        <w:rPr>
          <w:rFonts w:hint="default" w:ascii="Times New Roman" w:hAnsi="Times New Roman" w:cs="Times New Roman"/>
          <w:spacing w:val="-1"/>
          <w:sz w:val="24"/>
        </w:rPr>
        <w:t xml:space="preserve"> </w:t>
      </w:r>
      <w:r>
        <w:rPr>
          <w:rFonts w:hint="default" w:ascii="Times New Roman" w:hAnsi="Times New Roman" w:cs="Times New Roman"/>
          <w:sz w:val="24"/>
        </w:rPr>
        <w:t>especificar</w:t>
      </w:r>
      <w:r>
        <w:rPr>
          <w:rFonts w:hint="default" w:ascii="Times New Roman" w:hAnsi="Times New Roman" w:cs="Times New Roman"/>
          <w:spacing w:val="-3"/>
          <w:sz w:val="24"/>
        </w:rPr>
        <w:t xml:space="preserve"> </w:t>
      </w:r>
      <w:r>
        <w:rPr>
          <w:rFonts w:hint="default" w:ascii="Times New Roman" w:hAnsi="Times New Roman" w:cs="Times New Roman"/>
          <w:sz w:val="24"/>
        </w:rPr>
        <w:t>se há algum</w:t>
      </w:r>
      <w:r>
        <w:rPr>
          <w:rFonts w:hint="default" w:ascii="Times New Roman" w:hAnsi="Times New Roman" w:cs="Times New Roman"/>
          <w:spacing w:val="-1"/>
          <w:sz w:val="24"/>
        </w:rPr>
        <w:t xml:space="preserve"> </w:t>
      </w:r>
      <w:r>
        <w:rPr>
          <w:rFonts w:hint="default" w:ascii="Times New Roman" w:hAnsi="Times New Roman" w:cs="Times New Roman"/>
          <w:sz w:val="24"/>
        </w:rPr>
        <w:t>sistema</w:t>
      </w:r>
      <w:r>
        <w:rPr>
          <w:rFonts w:hint="default" w:ascii="Times New Roman" w:hAnsi="Times New Roman" w:cs="Times New Roman"/>
          <w:spacing w:val="-3"/>
          <w:sz w:val="24"/>
        </w:rPr>
        <w:t xml:space="preserve"> </w:t>
      </w:r>
      <w:r>
        <w:rPr>
          <w:rFonts w:hint="default" w:ascii="Times New Roman" w:hAnsi="Times New Roman" w:cs="Times New Roman"/>
          <w:sz w:val="24"/>
        </w:rPr>
        <w:t>de tratamento para os efluentes citados e qual o destino final de cada um daqueles efluentes, bem como dos resíduos sólidos.</w:t>
      </w:r>
    </w:p>
    <w:p w14:paraId="7C1033AA">
      <w:pPr>
        <w:pStyle w:val="8"/>
        <w:numPr>
          <w:ilvl w:val="0"/>
          <w:numId w:val="5"/>
        </w:numPr>
        <w:tabs>
          <w:tab w:val="left" w:pos="398"/>
        </w:tabs>
        <w:spacing w:before="0" w:after="0" w:line="240" w:lineRule="auto"/>
        <w:ind w:left="138" w:right="179" w:firstLine="0"/>
        <w:jc w:val="both"/>
        <w:rPr>
          <w:rFonts w:hint="default" w:ascii="Times New Roman" w:hAnsi="Times New Roman" w:cs="Times New Roman"/>
          <w:sz w:val="24"/>
        </w:rPr>
      </w:pPr>
      <w:r>
        <w:rPr>
          <w:rFonts w:hint="default" w:ascii="Times New Roman" w:hAnsi="Times New Roman" w:cs="Times New Roman"/>
          <w:sz w:val="24"/>
        </w:rPr>
        <w:t>Especificar as fontes de fornecimento de água para uso industrial (rio, ribeirão, lagoa, poço, rede pública, etc.), informando o consumo médio em base diária ou mensal.</w:t>
      </w:r>
    </w:p>
    <w:p w14:paraId="797E19D0">
      <w:pPr>
        <w:pStyle w:val="8"/>
        <w:numPr>
          <w:ilvl w:val="0"/>
          <w:numId w:val="5"/>
        </w:numPr>
        <w:tabs>
          <w:tab w:val="left" w:pos="420"/>
        </w:tabs>
        <w:spacing w:before="0" w:after="0" w:line="240" w:lineRule="auto"/>
        <w:ind w:left="138" w:right="179" w:firstLine="0"/>
        <w:jc w:val="both"/>
        <w:rPr>
          <w:rFonts w:hint="default" w:ascii="Times New Roman" w:hAnsi="Times New Roman" w:cs="Times New Roman"/>
          <w:sz w:val="24"/>
        </w:rPr>
      </w:pPr>
      <w:r>
        <w:rPr>
          <w:rFonts w:hint="default" w:ascii="Times New Roman" w:hAnsi="Times New Roman" w:cs="Times New Roman"/>
          <w:sz w:val="24"/>
        </w:rPr>
        <w:t xml:space="preserve">Listar os equipamentos utilizados diretamente no processo de produção, bem como aqueles pertencentes às unidades auxiliares, tais como compressores, geradores, caldeiras, unidades de tratamento de água para uso industrial, unidades de refrigeração industrial, etc. </w:t>
      </w:r>
      <w:r>
        <w:rPr>
          <w:rFonts w:hint="default" w:ascii="Times New Roman" w:hAnsi="Times New Roman" w:cs="Times New Roman"/>
          <w:sz w:val="24"/>
          <w:u w:val="single"/>
        </w:rPr>
        <w:t>Deverão ser</w:t>
      </w:r>
      <w:r>
        <w:rPr>
          <w:rFonts w:hint="default" w:ascii="Times New Roman" w:hAnsi="Times New Roman" w:cs="Times New Roman"/>
          <w:sz w:val="24"/>
        </w:rPr>
        <w:t xml:space="preserve"> </w:t>
      </w:r>
      <w:r>
        <w:rPr>
          <w:rFonts w:hint="default" w:ascii="Times New Roman" w:hAnsi="Times New Roman" w:cs="Times New Roman"/>
          <w:sz w:val="24"/>
          <w:u w:val="single"/>
        </w:rPr>
        <w:t>fornecidas as especificações de cada equipamento.</w:t>
      </w:r>
    </w:p>
    <w:p w14:paraId="476E4509">
      <w:pPr>
        <w:pStyle w:val="8"/>
        <w:numPr>
          <w:ilvl w:val="0"/>
          <w:numId w:val="5"/>
        </w:numPr>
        <w:tabs>
          <w:tab w:val="left" w:pos="478"/>
        </w:tabs>
        <w:spacing w:before="0" w:after="0" w:line="240" w:lineRule="auto"/>
        <w:ind w:left="138" w:right="176" w:firstLine="0"/>
        <w:jc w:val="both"/>
        <w:rPr>
          <w:rFonts w:hint="default" w:ascii="Times New Roman" w:hAnsi="Times New Roman" w:cs="Times New Roman"/>
          <w:sz w:val="24"/>
        </w:rPr>
      </w:pPr>
      <w:r>
        <w:rPr>
          <w:rFonts w:hint="default" w:ascii="Times New Roman" w:hAnsi="Times New Roman" w:cs="Times New Roman"/>
          <w:sz w:val="24"/>
        </w:rPr>
        <w:t>Descrever as matérias-primas e demais produtos utilizados no processo de produção, destacando as quantidades médias consumidas, em base diária ou mensal, especificando formas de acondicionamento e, no que for pertinente, propriedades gerais, tais como: composição química, concentração, estado físico, informações toxicológicas, distribuição granulométrica, densidade,</w:t>
      </w:r>
      <w:r>
        <w:rPr>
          <w:rFonts w:hint="default" w:ascii="Times New Roman" w:hAnsi="Times New Roman" w:cs="Times New Roman"/>
          <w:spacing w:val="-3"/>
          <w:sz w:val="24"/>
        </w:rPr>
        <w:t xml:space="preserve"> </w:t>
      </w:r>
      <w:r>
        <w:rPr>
          <w:rFonts w:hint="default" w:ascii="Times New Roman" w:hAnsi="Times New Roman" w:cs="Times New Roman"/>
          <w:sz w:val="24"/>
        </w:rPr>
        <w:t>teor de umidade,</w:t>
      </w:r>
      <w:r>
        <w:rPr>
          <w:rFonts w:hint="default" w:ascii="Times New Roman" w:hAnsi="Times New Roman" w:cs="Times New Roman"/>
          <w:spacing w:val="40"/>
          <w:sz w:val="24"/>
        </w:rPr>
        <w:t xml:space="preserve"> </w:t>
      </w:r>
      <w:r>
        <w:rPr>
          <w:rFonts w:hint="default" w:ascii="Times New Roman" w:hAnsi="Times New Roman" w:cs="Times New Roman"/>
          <w:sz w:val="24"/>
        </w:rPr>
        <w:t>pH</w:t>
      </w:r>
      <w:r>
        <w:rPr>
          <w:rFonts w:hint="default" w:ascii="Times New Roman" w:hAnsi="Times New Roman" w:cs="Times New Roman"/>
          <w:spacing w:val="40"/>
          <w:sz w:val="24"/>
        </w:rPr>
        <w:t xml:space="preserve"> </w:t>
      </w:r>
      <w:r>
        <w:rPr>
          <w:rFonts w:hint="default" w:ascii="Times New Roman" w:hAnsi="Times New Roman" w:cs="Times New Roman"/>
          <w:sz w:val="24"/>
        </w:rPr>
        <w:t>“in natura” ou</w:t>
      </w:r>
      <w:r>
        <w:rPr>
          <w:rFonts w:hint="default" w:ascii="Times New Roman" w:hAnsi="Times New Roman" w:cs="Times New Roman"/>
          <w:spacing w:val="-1"/>
          <w:sz w:val="24"/>
        </w:rPr>
        <w:t xml:space="preserve"> </w:t>
      </w:r>
      <w:r>
        <w:rPr>
          <w:rFonts w:hint="default" w:ascii="Times New Roman" w:hAnsi="Times New Roman" w:cs="Times New Roman"/>
          <w:sz w:val="24"/>
        </w:rPr>
        <w:t>em solução aquosa, solubilidade em água, limites superior e inferior de explosividade, pontos de fulgor, de combustão e de ignição, etc. (Estas informações geralmente são obtidas junto aos próprios fornecedores ou fabricantes).</w:t>
      </w:r>
    </w:p>
    <w:p w14:paraId="2507108D">
      <w:pPr>
        <w:pStyle w:val="8"/>
        <w:numPr>
          <w:ilvl w:val="0"/>
          <w:numId w:val="5"/>
        </w:numPr>
        <w:tabs>
          <w:tab w:val="left" w:pos="355"/>
        </w:tabs>
        <w:spacing w:before="0" w:after="0" w:line="240" w:lineRule="auto"/>
        <w:ind w:left="138" w:right="178" w:firstLine="0"/>
        <w:jc w:val="both"/>
        <w:rPr>
          <w:rFonts w:hint="default" w:ascii="Times New Roman" w:hAnsi="Times New Roman" w:cs="Times New Roman"/>
          <w:sz w:val="24"/>
        </w:rPr>
      </w:pPr>
      <w:r>
        <w:rPr>
          <w:rFonts w:hint="default" w:ascii="Times New Roman" w:hAnsi="Times New Roman" w:cs="Times New Roman"/>
          <w:sz w:val="24"/>
        </w:rPr>
        <w:t xml:space="preserve">Especificar os fornecedores de carvão e/ou madeira, se estes insumos tiverem sido listados na alínea anterior. </w:t>
      </w:r>
      <w:r>
        <w:rPr>
          <w:rFonts w:hint="default" w:ascii="Times New Roman" w:hAnsi="Times New Roman" w:cs="Times New Roman"/>
          <w:sz w:val="24"/>
          <w:u w:val="single"/>
        </w:rPr>
        <w:t>Nesse caso, deverá ser anexada cópia do Cadastro de Consumidores de Matéria-Prima de Origem Florestal junto ao IBAMA.</w:t>
      </w:r>
    </w:p>
    <w:p w14:paraId="2C72B051">
      <w:pPr>
        <w:pStyle w:val="8"/>
        <w:numPr>
          <w:ilvl w:val="0"/>
          <w:numId w:val="5"/>
        </w:numPr>
        <w:tabs>
          <w:tab w:val="left" w:pos="446"/>
        </w:tabs>
        <w:spacing w:before="9" w:after="0" w:line="237" w:lineRule="auto"/>
        <w:ind w:left="138" w:right="179" w:firstLine="0"/>
        <w:jc w:val="left"/>
        <w:rPr>
          <w:rFonts w:hint="default" w:ascii="Times New Roman" w:hAnsi="Times New Roman" w:cs="Times New Roman"/>
          <w:sz w:val="24"/>
        </w:rPr>
      </w:pPr>
      <w:r>
        <w:rPr>
          <w:rFonts w:hint="default" w:ascii="Times New Roman" w:hAnsi="Times New Roman" w:cs="Times New Roman"/>
          <w:sz w:val="24"/>
        </w:rPr>
        <w:t>Apresentar o layout</w:t>
      </w:r>
      <w:r>
        <w:rPr>
          <w:rFonts w:hint="default" w:ascii="Times New Roman" w:hAnsi="Times New Roman" w:cs="Times New Roman"/>
          <w:spacing w:val="40"/>
          <w:sz w:val="24"/>
        </w:rPr>
        <w:t xml:space="preserve"> </w:t>
      </w:r>
      <w:r>
        <w:rPr>
          <w:rFonts w:hint="default" w:ascii="Times New Roman" w:hAnsi="Times New Roman" w:cs="Times New Roman"/>
          <w:sz w:val="24"/>
        </w:rPr>
        <w:t>da</w:t>
      </w:r>
      <w:r>
        <w:rPr>
          <w:rFonts w:hint="default" w:ascii="Times New Roman" w:hAnsi="Times New Roman" w:cs="Times New Roman"/>
          <w:spacing w:val="40"/>
          <w:sz w:val="24"/>
        </w:rPr>
        <w:t xml:space="preserve"> </w:t>
      </w:r>
      <w:r>
        <w:rPr>
          <w:rFonts w:hint="default" w:ascii="Times New Roman" w:hAnsi="Times New Roman" w:cs="Times New Roman"/>
          <w:sz w:val="24"/>
        </w:rPr>
        <w:t>área</w:t>
      </w:r>
      <w:r>
        <w:rPr>
          <w:rFonts w:hint="default" w:ascii="Times New Roman" w:hAnsi="Times New Roman" w:cs="Times New Roman"/>
          <w:spacing w:val="40"/>
          <w:sz w:val="24"/>
        </w:rPr>
        <w:t xml:space="preserve"> </w:t>
      </w:r>
      <w:r>
        <w:rPr>
          <w:rFonts w:hint="default" w:ascii="Times New Roman" w:hAnsi="Times New Roman" w:cs="Times New Roman"/>
          <w:sz w:val="24"/>
        </w:rPr>
        <w:t>do</w:t>
      </w:r>
      <w:r>
        <w:rPr>
          <w:rFonts w:hint="default" w:ascii="Times New Roman" w:hAnsi="Times New Roman" w:cs="Times New Roman"/>
          <w:spacing w:val="40"/>
          <w:sz w:val="24"/>
        </w:rPr>
        <w:t xml:space="preserve"> </w:t>
      </w:r>
      <w:r>
        <w:rPr>
          <w:rFonts w:hint="default" w:ascii="Times New Roman" w:hAnsi="Times New Roman" w:cs="Times New Roman"/>
          <w:sz w:val="24"/>
        </w:rPr>
        <w:t>empreendimento,</w:t>
      </w:r>
      <w:r>
        <w:rPr>
          <w:rFonts w:hint="default" w:ascii="Times New Roman" w:hAnsi="Times New Roman" w:cs="Times New Roman"/>
          <w:spacing w:val="40"/>
          <w:sz w:val="24"/>
        </w:rPr>
        <w:t xml:space="preserve"> </w:t>
      </w:r>
      <w:r>
        <w:rPr>
          <w:rFonts w:hint="default" w:ascii="Times New Roman" w:hAnsi="Times New Roman" w:cs="Times New Roman"/>
          <w:sz w:val="24"/>
        </w:rPr>
        <w:t>em</w:t>
      </w:r>
      <w:r>
        <w:rPr>
          <w:rFonts w:hint="default" w:ascii="Times New Roman" w:hAnsi="Times New Roman" w:cs="Times New Roman"/>
          <w:spacing w:val="40"/>
          <w:sz w:val="24"/>
        </w:rPr>
        <w:t xml:space="preserve"> </w:t>
      </w:r>
      <w:r>
        <w:rPr>
          <w:rFonts w:hint="default" w:ascii="Times New Roman" w:hAnsi="Times New Roman" w:cs="Times New Roman"/>
          <w:sz w:val="24"/>
        </w:rPr>
        <w:t>escala</w:t>
      </w:r>
      <w:r>
        <w:rPr>
          <w:rFonts w:hint="default" w:ascii="Times New Roman" w:hAnsi="Times New Roman" w:cs="Times New Roman"/>
          <w:spacing w:val="40"/>
          <w:sz w:val="24"/>
        </w:rPr>
        <w:t xml:space="preserve"> </w:t>
      </w:r>
      <w:r>
        <w:rPr>
          <w:rFonts w:hint="default" w:ascii="Times New Roman" w:hAnsi="Times New Roman" w:cs="Times New Roman"/>
          <w:sz w:val="24"/>
        </w:rPr>
        <w:t>adequada</w:t>
      </w:r>
      <w:r>
        <w:rPr>
          <w:rFonts w:hint="default" w:ascii="Times New Roman" w:hAnsi="Times New Roman" w:cs="Times New Roman"/>
          <w:sz w:val="24"/>
          <w:vertAlign w:val="superscript"/>
        </w:rPr>
        <w:t>1</w:t>
      </w:r>
      <w:r>
        <w:rPr>
          <w:rFonts w:hint="default" w:ascii="Times New Roman" w:hAnsi="Times New Roman" w:cs="Times New Roman"/>
          <w:sz w:val="24"/>
          <w:vertAlign w:val="baseline"/>
        </w:rPr>
        <w:t>,</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destacando:</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as unidades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de</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produção,</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unidades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auxiliares,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unidades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de</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armazenamento,</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os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pontos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de emissão</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de</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efluentes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abordados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no</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fluxograma</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solicitado</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na</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alínea</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posição</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dos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atuais sistemas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de</w:t>
      </w:r>
      <w:r>
        <w:rPr>
          <w:rFonts w:hint="default" w:ascii="Times New Roman" w:hAnsi="Times New Roman" w:cs="Times New Roman"/>
          <w:spacing w:val="65"/>
          <w:sz w:val="24"/>
          <w:vertAlign w:val="baseline"/>
        </w:rPr>
        <w:t xml:space="preserve"> </w:t>
      </w:r>
      <w:r>
        <w:rPr>
          <w:rFonts w:hint="default" w:ascii="Times New Roman" w:hAnsi="Times New Roman" w:cs="Times New Roman"/>
          <w:sz w:val="24"/>
          <w:vertAlign w:val="baseline"/>
        </w:rPr>
        <w:t>tratamento</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de</w:t>
      </w:r>
      <w:r>
        <w:rPr>
          <w:rFonts w:hint="default" w:ascii="Times New Roman" w:hAnsi="Times New Roman" w:cs="Times New Roman"/>
          <w:spacing w:val="65"/>
          <w:sz w:val="24"/>
          <w:vertAlign w:val="baseline"/>
        </w:rPr>
        <w:t xml:space="preserve"> </w:t>
      </w:r>
      <w:r>
        <w:rPr>
          <w:rFonts w:hint="default" w:ascii="Times New Roman" w:hAnsi="Times New Roman" w:cs="Times New Roman"/>
          <w:sz w:val="24"/>
          <w:vertAlign w:val="baseline"/>
        </w:rPr>
        <w:t>efluentes,</w:t>
      </w:r>
      <w:r>
        <w:rPr>
          <w:rFonts w:hint="default" w:ascii="Times New Roman" w:hAnsi="Times New Roman" w:cs="Times New Roman"/>
          <w:spacing w:val="65"/>
          <w:sz w:val="24"/>
          <w:vertAlign w:val="baseline"/>
        </w:rPr>
        <w:t xml:space="preserve"> </w:t>
      </w:r>
      <w:r>
        <w:rPr>
          <w:rFonts w:hint="default" w:ascii="Times New Roman" w:hAnsi="Times New Roman" w:cs="Times New Roman"/>
          <w:sz w:val="24"/>
          <w:vertAlign w:val="baseline"/>
        </w:rPr>
        <w:t>caso</w:t>
      </w:r>
      <w:r>
        <w:rPr>
          <w:rFonts w:hint="default" w:ascii="Times New Roman" w:hAnsi="Times New Roman" w:cs="Times New Roman"/>
          <w:spacing w:val="68"/>
          <w:sz w:val="24"/>
          <w:vertAlign w:val="baseline"/>
        </w:rPr>
        <w:t xml:space="preserve"> </w:t>
      </w:r>
      <w:r>
        <w:rPr>
          <w:rFonts w:hint="default" w:ascii="Times New Roman" w:hAnsi="Times New Roman" w:cs="Times New Roman"/>
          <w:sz w:val="24"/>
          <w:vertAlign w:val="baseline"/>
        </w:rPr>
        <w:t>existam,</w:t>
      </w:r>
      <w:r>
        <w:rPr>
          <w:rFonts w:hint="default" w:ascii="Times New Roman" w:hAnsi="Times New Roman" w:cs="Times New Roman"/>
          <w:spacing w:val="67"/>
          <w:sz w:val="24"/>
          <w:vertAlign w:val="baseline"/>
        </w:rPr>
        <w:t xml:space="preserve"> </w:t>
      </w:r>
      <w:r>
        <w:rPr>
          <w:rFonts w:hint="default" w:ascii="Times New Roman" w:hAnsi="Times New Roman" w:cs="Times New Roman"/>
          <w:sz w:val="24"/>
          <w:vertAlign w:val="baseline"/>
        </w:rPr>
        <w:t>e</w:t>
      </w:r>
      <w:r>
        <w:rPr>
          <w:rFonts w:hint="default" w:ascii="Times New Roman" w:hAnsi="Times New Roman" w:cs="Times New Roman"/>
          <w:spacing w:val="65"/>
          <w:sz w:val="24"/>
          <w:vertAlign w:val="baseline"/>
        </w:rPr>
        <w:t xml:space="preserve"> </w:t>
      </w:r>
      <w:r>
        <w:rPr>
          <w:rFonts w:hint="default" w:ascii="Times New Roman" w:hAnsi="Times New Roman" w:cs="Times New Roman"/>
          <w:sz w:val="24"/>
          <w:vertAlign w:val="baseline"/>
        </w:rPr>
        <w:t>as</w:t>
      </w:r>
      <w:r>
        <w:rPr>
          <w:rFonts w:hint="default" w:ascii="Times New Roman" w:hAnsi="Times New Roman" w:cs="Times New Roman"/>
          <w:spacing w:val="67"/>
          <w:sz w:val="24"/>
          <w:vertAlign w:val="baseline"/>
        </w:rPr>
        <w:t xml:space="preserve"> </w:t>
      </w:r>
      <w:r>
        <w:rPr>
          <w:rFonts w:hint="default" w:ascii="Times New Roman" w:hAnsi="Times New Roman" w:cs="Times New Roman"/>
          <w:sz w:val="24"/>
          <w:vertAlign w:val="baseline"/>
        </w:rPr>
        <w:t>áreas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destinadas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aos</w:t>
      </w:r>
      <w:r>
        <w:rPr>
          <w:rFonts w:hint="default" w:ascii="Times New Roman" w:hAnsi="Times New Roman" w:cs="Times New Roman"/>
          <w:spacing w:val="65"/>
          <w:sz w:val="24"/>
          <w:vertAlign w:val="baseline"/>
        </w:rPr>
        <w:t xml:space="preserve"> </w:t>
      </w:r>
      <w:r>
        <w:rPr>
          <w:rFonts w:hint="default" w:ascii="Times New Roman" w:hAnsi="Times New Roman" w:cs="Times New Roman"/>
          <w:sz w:val="24"/>
          <w:vertAlign w:val="baseline"/>
        </w:rPr>
        <w:t>sistemas</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de tratamento de efluentes</w:t>
      </w:r>
      <w:r>
        <w:rPr>
          <w:rFonts w:hint="default" w:ascii="Times New Roman" w:hAnsi="Times New Roman" w:cs="Times New Roman"/>
          <w:spacing w:val="-3"/>
          <w:sz w:val="24"/>
          <w:vertAlign w:val="baseline"/>
        </w:rPr>
        <w:t xml:space="preserve"> </w:t>
      </w:r>
      <w:r>
        <w:rPr>
          <w:rFonts w:hint="default" w:ascii="Times New Roman" w:hAnsi="Times New Roman" w:cs="Times New Roman"/>
          <w:sz w:val="24"/>
          <w:vertAlign w:val="baseline"/>
        </w:rPr>
        <w:t>a serem</w:t>
      </w:r>
      <w:r>
        <w:rPr>
          <w:rFonts w:hint="default" w:ascii="Times New Roman" w:hAnsi="Times New Roman" w:cs="Times New Roman"/>
          <w:spacing w:val="-3"/>
          <w:sz w:val="24"/>
          <w:vertAlign w:val="baseline"/>
        </w:rPr>
        <w:t xml:space="preserve"> </w:t>
      </w:r>
      <w:r>
        <w:rPr>
          <w:rFonts w:hint="default" w:ascii="Times New Roman" w:hAnsi="Times New Roman" w:cs="Times New Roman"/>
          <w:sz w:val="24"/>
          <w:vertAlign w:val="baseline"/>
        </w:rPr>
        <w:t>propostos</w:t>
      </w:r>
      <w:r>
        <w:rPr>
          <w:rFonts w:hint="default" w:ascii="Times New Roman" w:hAnsi="Times New Roman" w:cs="Times New Roman"/>
          <w:spacing w:val="-1"/>
          <w:sz w:val="24"/>
          <w:vertAlign w:val="baseline"/>
        </w:rPr>
        <w:t xml:space="preserve"> </w:t>
      </w:r>
      <w:r>
        <w:rPr>
          <w:rFonts w:hint="default" w:ascii="Times New Roman" w:hAnsi="Times New Roman" w:cs="Times New Roman"/>
          <w:sz w:val="24"/>
          <w:vertAlign w:val="baseline"/>
        </w:rPr>
        <w:t>(incluir legenda</w:t>
      </w:r>
      <w:r>
        <w:rPr>
          <w:rFonts w:hint="default" w:ascii="Times New Roman" w:hAnsi="Times New Roman" w:cs="Times New Roman"/>
          <w:spacing w:val="-3"/>
          <w:sz w:val="24"/>
          <w:vertAlign w:val="baseline"/>
        </w:rPr>
        <w:t xml:space="preserve"> </w:t>
      </w:r>
      <w:r>
        <w:rPr>
          <w:rFonts w:hint="default" w:ascii="Times New Roman" w:hAnsi="Times New Roman" w:cs="Times New Roman"/>
          <w:sz w:val="24"/>
          <w:vertAlign w:val="baseline"/>
        </w:rPr>
        <w:t>para a simbologia utilizada).</w:t>
      </w:r>
    </w:p>
    <w:p w14:paraId="0C84C81D">
      <w:pPr>
        <w:pStyle w:val="8"/>
        <w:numPr>
          <w:ilvl w:val="0"/>
          <w:numId w:val="5"/>
        </w:numPr>
        <w:tabs>
          <w:tab w:val="left" w:pos="394"/>
        </w:tabs>
        <w:spacing w:before="4" w:after="0" w:line="240" w:lineRule="auto"/>
        <w:ind w:left="138" w:right="178" w:firstLine="0"/>
        <w:jc w:val="both"/>
        <w:rPr>
          <w:rFonts w:hint="default" w:ascii="Times New Roman" w:hAnsi="Times New Roman" w:cs="Times New Roman"/>
          <w:sz w:val="24"/>
        </w:rPr>
      </w:pPr>
      <w:r>
        <w:rPr>
          <w:rFonts w:hint="default" w:ascii="Times New Roman" w:hAnsi="Times New Roman" w:cs="Times New Roman"/>
          <w:sz w:val="24"/>
        </w:rPr>
        <w:t>Descrever</w:t>
      </w:r>
      <w:r>
        <w:rPr>
          <w:rFonts w:hint="default" w:ascii="Times New Roman" w:hAnsi="Times New Roman" w:cs="Times New Roman"/>
          <w:spacing w:val="-4"/>
          <w:sz w:val="24"/>
        </w:rPr>
        <w:t xml:space="preserve"> </w:t>
      </w:r>
      <w:r>
        <w:rPr>
          <w:rFonts w:hint="default" w:ascii="Times New Roman" w:hAnsi="Times New Roman" w:cs="Times New Roman"/>
          <w:sz w:val="24"/>
        </w:rPr>
        <w:t>textual</w:t>
      </w:r>
      <w:r>
        <w:rPr>
          <w:rFonts w:hint="default" w:ascii="Times New Roman" w:hAnsi="Times New Roman" w:cs="Times New Roman"/>
          <w:spacing w:val="-2"/>
          <w:sz w:val="24"/>
        </w:rPr>
        <w:t xml:space="preserve"> </w:t>
      </w:r>
      <w:r>
        <w:rPr>
          <w:rFonts w:hint="default" w:ascii="Times New Roman" w:hAnsi="Times New Roman" w:cs="Times New Roman"/>
          <w:sz w:val="24"/>
        </w:rPr>
        <w:t>e</w:t>
      </w:r>
      <w:r>
        <w:rPr>
          <w:rFonts w:hint="default" w:ascii="Times New Roman" w:hAnsi="Times New Roman" w:cs="Times New Roman"/>
          <w:spacing w:val="-4"/>
          <w:sz w:val="24"/>
        </w:rPr>
        <w:t xml:space="preserve"> </w:t>
      </w:r>
      <w:r>
        <w:rPr>
          <w:rFonts w:hint="default" w:ascii="Times New Roman" w:hAnsi="Times New Roman" w:cs="Times New Roman"/>
          <w:sz w:val="24"/>
        </w:rPr>
        <w:t>detalhadamente</w:t>
      </w:r>
      <w:r>
        <w:rPr>
          <w:rFonts w:hint="default" w:ascii="Times New Roman" w:hAnsi="Times New Roman" w:cs="Times New Roman"/>
          <w:spacing w:val="-4"/>
          <w:sz w:val="24"/>
        </w:rPr>
        <w:t xml:space="preserve"> </w:t>
      </w:r>
      <w:r>
        <w:rPr>
          <w:rFonts w:hint="default" w:ascii="Times New Roman" w:hAnsi="Times New Roman" w:cs="Times New Roman"/>
          <w:sz w:val="24"/>
        </w:rPr>
        <w:t>o</w:t>
      </w:r>
      <w:r>
        <w:rPr>
          <w:rFonts w:hint="default" w:ascii="Times New Roman" w:hAnsi="Times New Roman" w:cs="Times New Roman"/>
          <w:spacing w:val="-1"/>
          <w:sz w:val="24"/>
        </w:rPr>
        <w:t xml:space="preserve"> </w:t>
      </w:r>
      <w:r>
        <w:rPr>
          <w:rFonts w:hint="default" w:ascii="Times New Roman" w:hAnsi="Times New Roman" w:cs="Times New Roman"/>
          <w:sz w:val="24"/>
        </w:rPr>
        <w:t>processo</w:t>
      </w:r>
      <w:r>
        <w:rPr>
          <w:rFonts w:hint="default" w:ascii="Times New Roman" w:hAnsi="Times New Roman" w:cs="Times New Roman"/>
          <w:spacing w:val="-1"/>
          <w:sz w:val="24"/>
        </w:rPr>
        <w:t xml:space="preserve"> </w:t>
      </w:r>
      <w:r>
        <w:rPr>
          <w:rFonts w:hint="default" w:ascii="Times New Roman" w:hAnsi="Times New Roman" w:cs="Times New Roman"/>
          <w:sz w:val="24"/>
        </w:rPr>
        <w:t>produtivo,</w:t>
      </w:r>
      <w:r>
        <w:rPr>
          <w:rFonts w:hint="default" w:ascii="Times New Roman" w:hAnsi="Times New Roman" w:cs="Times New Roman"/>
          <w:spacing w:val="-2"/>
          <w:sz w:val="24"/>
        </w:rPr>
        <w:t xml:space="preserve"> </w:t>
      </w:r>
      <w:r>
        <w:rPr>
          <w:rFonts w:hint="default" w:ascii="Times New Roman" w:hAnsi="Times New Roman" w:cs="Times New Roman"/>
          <w:sz w:val="24"/>
        </w:rPr>
        <w:t>com</w:t>
      </w:r>
      <w:r>
        <w:rPr>
          <w:rFonts w:hint="default" w:ascii="Times New Roman" w:hAnsi="Times New Roman" w:cs="Times New Roman"/>
          <w:spacing w:val="-4"/>
          <w:sz w:val="24"/>
        </w:rPr>
        <w:t xml:space="preserve"> </w:t>
      </w:r>
      <w:r>
        <w:rPr>
          <w:rFonts w:hint="default" w:ascii="Times New Roman" w:hAnsi="Times New Roman" w:cs="Times New Roman"/>
          <w:sz w:val="24"/>
        </w:rPr>
        <w:t>base</w:t>
      </w:r>
      <w:r>
        <w:rPr>
          <w:rFonts w:hint="default" w:ascii="Times New Roman" w:hAnsi="Times New Roman" w:cs="Times New Roman"/>
          <w:spacing w:val="-4"/>
          <w:sz w:val="24"/>
        </w:rPr>
        <w:t xml:space="preserve"> </w:t>
      </w:r>
      <w:r>
        <w:rPr>
          <w:rFonts w:hint="default" w:ascii="Times New Roman" w:hAnsi="Times New Roman" w:cs="Times New Roman"/>
          <w:sz w:val="24"/>
        </w:rPr>
        <w:t>no</w:t>
      </w:r>
      <w:r>
        <w:rPr>
          <w:rFonts w:hint="default" w:ascii="Times New Roman" w:hAnsi="Times New Roman" w:cs="Times New Roman"/>
          <w:spacing w:val="-1"/>
          <w:sz w:val="24"/>
        </w:rPr>
        <w:t xml:space="preserve"> </w:t>
      </w:r>
      <w:r>
        <w:rPr>
          <w:rFonts w:hint="default" w:ascii="Times New Roman" w:hAnsi="Times New Roman" w:cs="Times New Roman"/>
          <w:sz w:val="24"/>
        </w:rPr>
        <w:t>fluxograma</w:t>
      </w:r>
      <w:r>
        <w:rPr>
          <w:rFonts w:hint="default" w:ascii="Times New Roman" w:hAnsi="Times New Roman" w:cs="Times New Roman"/>
          <w:spacing w:val="-2"/>
          <w:sz w:val="24"/>
        </w:rPr>
        <w:t xml:space="preserve"> </w:t>
      </w:r>
      <w:r>
        <w:rPr>
          <w:rFonts w:hint="default" w:ascii="Times New Roman" w:hAnsi="Times New Roman" w:cs="Times New Roman"/>
          <w:sz w:val="24"/>
        </w:rPr>
        <w:t>e</w:t>
      </w:r>
      <w:r>
        <w:rPr>
          <w:rFonts w:hint="default" w:ascii="Times New Roman" w:hAnsi="Times New Roman" w:cs="Times New Roman"/>
          <w:spacing w:val="-4"/>
          <w:sz w:val="24"/>
        </w:rPr>
        <w:t xml:space="preserve"> </w:t>
      </w:r>
      <w:r>
        <w:rPr>
          <w:rFonts w:hint="default" w:ascii="Times New Roman" w:hAnsi="Times New Roman" w:cs="Times New Roman"/>
          <w:sz w:val="24"/>
        </w:rPr>
        <w:t>no</w:t>
      </w:r>
      <w:r>
        <w:rPr>
          <w:rFonts w:hint="default" w:ascii="Times New Roman" w:hAnsi="Times New Roman" w:cs="Times New Roman"/>
          <w:spacing w:val="-1"/>
          <w:sz w:val="24"/>
        </w:rPr>
        <w:t xml:space="preserve"> </w:t>
      </w:r>
      <w:r>
        <w:rPr>
          <w:rFonts w:hint="default" w:ascii="Times New Roman" w:hAnsi="Times New Roman" w:cs="Times New Roman"/>
          <w:sz w:val="24"/>
        </w:rPr>
        <w:t>layout solicitados nas alíneas “a” e “g”, destacando as transformações físicas e químicas que porventura ocorram. Deverão ser apresentadas informações que permitam identificar as fontes ou etapas de geração de ruídos, de efluentes líquidos, de efluentes gasosos, de material particulado e de resíduos sólidos. No caso de transformações químicas, apresentar as reações químicas</w:t>
      </w:r>
      <w:r>
        <w:rPr>
          <w:rFonts w:hint="default" w:ascii="Times New Roman" w:hAnsi="Times New Roman" w:cs="Times New Roman"/>
          <w:spacing w:val="40"/>
          <w:sz w:val="24"/>
        </w:rPr>
        <w:t xml:space="preserve"> </w:t>
      </w:r>
      <w:r>
        <w:rPr>
          <w:rFonts w:hint="default" w:ascii="Times New Roman" w:hAnsi="Times New Roman" w:cs="Times New Roman"/>
          <w:spacing w:val="-2"/>
          <w:sz w:val="24"/>
        </w:rPr>
        <w:t>pertinentes.</w:t>
      </w:r>
    </w:p>
    <w:p w14:paraId="3D5CC5C3">
      <w:pPr>
        <w:pStyle w:val="8"/>
        <w:numPr>
          <w:ilvl w:val="0"/>
          <w:numId w:val="5"/>
        </w:numPr>
        <w:tabs>
          <w:tab w:val="left" w:pos="321"/>
        </w:tabs>
        <w:spacing w:before="1" w:after="0" w:line="240" w:lineRule="auto"/>
        <w:ind w:left="321" w:right="0" w:hanging="183"/>
        <w:jc w:val="both"/>
        <w:rPr>
          <w:rFonts w:hint="default" w:ascii="Times New Roman" w:hAnsi="Times New Roman" w:cs="Times New Roman"/>
          <w:sz w:val="24"/>
        </w:rPr>
      </w:pPr>
      <w:r>
        <w:rPr>
          <w:rFonts w:hint="default" w:ascii="Times New Roman" w:hAnsi="Times New Roman" w:cs="Times New Roman"/>
          <w:sz w:val="24"/>
        </w:rPr>
        <w:t>Apresentar</w:t>
      </w:r>
      <w:r>
        <w:rPr>
          <w:rFonts w:hint="default" w:ascii="Times New Roman" w:hAnsi="Times New Roman" w:cs="Times New Roman"/>
          <w:spacing w:val="-10"/>
          <w:sz w:val="24"/>
        </w:rPr>
        <w:t xml:space="preserve"> </w:t>
      </w:r>
      <w:r>
        <w:rPr>
          <w:rFonts w:hint="default" w:ascii="Times New Roman" w:hAnsi="Times New Roman" w:cs="Times New Roman"/>
          <w:sz w:val="24"/>
        </w:rPr>
        <w:t>o</w:t>
      </w:r>
      <w:r>
        <w:rPr>
          <w:rFonts w:hint="default" w:ascii="Times New Roman" w:hAnsi="Times New Roman" w:cs="Times New Roman"/>
          <w:spacing w:val="-10"/>
          <w:sz w:val="24"/>
        </w:rPr>
        <w:t xml:space="preserve"> </w:t>
      </w:r>
      <w:r>
        <w:rPr>
          <w:rFonts w:hint="default" w:ascii="Times New Roman" w:hAnsi="Times New Roman" w:cs="Times New Roman"/>
          <w:sz w:val="24"/>
        </w:rPr>
        <w:t>balanço</w:t>
      </w:r>
      <w:r>
        <w:rPr>
          <w:rFonts w:hint="default" w:ascii="Times New Roman" w:hAnsi="Times New Roman" w:cs="Times New Roman"/>
          <w:spacing w:val="-8"/>
          <w:sz w:val="24"/>
        </w:rPr>
        <w:t xml:space="preserve"> </w:t>
      </w:r>
      <w:r>
        <w:rPr>
          <w:rFonts w:hint="default" w:ascii="Times New Roman" w:hAnsi="Times New Roman" w:cs="Times New Roman"/>
          <w:sz w:val="24"/>
        </w:rPr>
        <w:t>de</w:t>
      </w:r>
      <w:r>
        <w:rPr>
          <w:rFonts w:hint="default" w:ascii="Times New Roman" w:hAnsi="Times New Roman" w:cs="Times New Roman"/>
          <w:spacing w:val="-8"/>
          <w:sz w:val="24"/>
        </w:rPr>
        <w:t xml:space="preserve"> </w:t>
      </w:r>
      <w:r>
        <w:rPr>
          <w:rFonts w:hint="default" w:ascii="Times New Roman" w:hAnsi="Times New Roman" w:cs="Times New Roman"/>
          <w:sz w:val="24"/>
        </w:rPr>
        <w:t>massa</w:t>
      </w:r>
      <w:r>
        <w:rPr>
          <w:rFonts w:hint="default" w:ascii="Times New Roman" w:hAnsi="Times New Roman" w:cs="Times New Roman"/>
          <w:spacing w:val="-12"/>
          <w:sz w:val="24"/>
        </w:rPr>
        <w:t xml:space="preserve"> </w:t>
      </w:r>
      <w:r>
        <w:rPr>
          <w:rFonts w:hint="default" w:ascii="Times New Roman" w:hAnsi="Times New Roman" w:cs="Times New Roman"/>
          <w:sz w:val="24"/>
        </w:rPr>
        <w:t>do</w:t>
      </w:r>
      <w:r>
        <w:rPr>
          <w:rFonts w:hint="default" w:ascii="Times New Roman" w:hAnsi="Times New Roman" w:cs="Times New Roman"/>
          <w:spacing w:val="-10"/>
          <w:sz w:val="24"/>
        </w:rPr>
        <w:t xml:space="preserve"> </w:t>
      </w:r>
      <w:r>
        <w:rPr>
          <w:rFonts w:hint="default" w:ascii="Times New Roman" w:hAnsi="Times New Roman" w:cs="Times New Roman"/>
          <w:sz w:val="24"/>
        </w:rPr>
        <w:t>processo</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produtivo.</w:t>
      </w:r>
    </w:p>
    <w:p w14:paraId="7E1E1A3D">
      <w:pPr>
        <w:pStyle w:val="8"/>
        <w:numPr>
          <w:ilvl w:val="0"/>
          <w:numId w:val="5"/>
        </w:numPr>
        <w:tabs>
          <w:tab w:val="left" w:pos="365"/>
        </w:tabs>
        <w:spacing w:before="0" w:after="0" w:line="240" w:lineRule="auto"/>
        <w:ind w:left="138" w:right="179" w:firstLine="0"/>
        <w:jc w:val="both"/>
        <w:rPr>
          <w:rFonts w:hint="default" w:ascii="Times New Roman" w:hAnsi="Times New Roman" w:cs="Times New Roman"/>
          <w:sz w:val="24"/>
        </w:rPr>
      </w:pPr>
      <w:r>
        <w:rPr>
          <w:rFonts w:hint="default" w:ascii="Times New Roman" w:hAnsi="Times New Roman" w:cs="Times New Roman"/>
          <w:sz w:val="24"/>
        </w:rPr>
        <w:t>Descrever as unidades de armazenamento de insumos e produtos, especificando a forma e capacidade de armazenamento (silos, tanques, pilhas ao ar livre, produtos a granel em galpões, etc.), considerando a compatibilidade</w:t>
      </w:r>
      <w:r>
        <w:rPr>
          <w:rFonts w:hint="default" w:ascii="Times New Roman" w:hAnsi="Times New Roman" w:cs="Times New Roman"/>
          <w:spacing w:val="-3"/>
          <w:sz w:val="24"/>
        </w:rPr>
        <w:t xml:space="preserve"> </w:t>
      </w:r>
      <w:r>
        <w:rPr>
          <w:rFonts w:hint="default" w:ascii="Times New Roman" w:hAnsi="Times New Roman" w:cs="Times New Roman"/>
          <w:sz w:val="24"/>
        </w:rPr>
        <w:t>química entre as substâncias armazenadas.</w:t>
      </w:r>
    </w:p>
    <w:p w14:paraId="6B8D5A5D">
      <w:pPr>
        <w:pStyle w:val="8"/>
        <w:numPr>
          <w:ilvl w:val="0"/>
          <w:numId w:val="5"/>
        </w:numPr>
        <w:tabs>
          <w:tab w:val="left" w:pos="412"/>
        </w:tabs>
        <w:spacing w:before="14" w:after="0" w:line="232" w:lineRule="auto"/>
        <w:ind w:left="138" w:right="297" w:firstLine="0"/>
        <w:jc w:val="both"/>
        <w:rPr>
          <w:rFonts w:hint="default" w:ascii="Times New Roman" w:hAnsi="Times New Roman" w:cs="Times New Roman"/>
          <w:sz w:val="24"/>
        </w:rPr>
      </w:pPr>
      <w:r>
        <w:rPr>
          <w:rFonts w:hint="default" w:ascii="Times New Roman" w:hAnsi="Times New Roman" w:cs="Times New Roman"/>
          <w:sz w:val="24"/>
        </w:rPr>
        <w:t>Para áreas de tancagem, informar se existem ou não bacias de contenção</w:t>
      </w:r>
      <w:r>
        <w:rPr>
          <w:rFonts w:hint="default" w:ascii="Times New Roman" w:hAnsi="Times New Roman" w:cs="Times New Roman"/>
          <w:sz w:val="24"/>
          <w:vertAlign w:val="superscript"/>
        </w:rPr>
        <w:t>2</w:t>
      </w:r>
      <w:r>
        <w:rPr>
          <w:rFonts w:hint="default" w:ascii="Times New Roman" w:hAnsi="Times New Roman" w:cs="Times New Roman"/>
          <w:sz w:val="24"/>
          <w:vertAlign w:val="baseline"/>
        </w:rPr>
        <w:t>.</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Caso existam, especificar,</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para</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cada</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bacia:</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as</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dimensões</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e</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as</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características</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construtivas;</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os</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produtos</w:t>
      </w:r>
    </w:p>
    <w:p w14:paraId="45E614CE">
      <w:pPr>
        <w:pStyle w:val="8"/>
        <w:spacing w:after="0" w:line="232" w:lineRule="auto"/>
        <w:jc w:val="both"/>
        <w:rPr>
          <w:rFonts w:hint="default" w:ascii="Times New Roman" w:hAnsi="Times New Roman" w:cs="Times New Roman"/>
          <w:sz w:val="24"/>
        </w:rPr>
        <w:sectPr>
          <w:pgSz w:w="11900" w:h="16850"/>
          <w:pgMar w:top="2000" w:right="992" w:bottom="1340" w:left="992" w:header="493" w:footer="1151" w:gutter="0"/>
          <w:cols w:space="720" w:num="1"/>
        </w:sectPr>
      </w:pPr>
    </w:p>
    <w:p w14:paraId="5C552EA2">
      <w:pPr>
        <w:pStyle w:val="4"/>
        <w:spacing w:before="215"/>
        <w:ind w:right="181"/>
        <w:rPr>
          <w:rFonts w:hint="default" w:ascii="Times New Roman" w:hAnsi="Times New Roman" w:cs="Times New Roman"/>
        </w:rPr>
      </w:pPr>
      <w:r>
        <w:rPr>
          <w:rFonts w:hint="default" w:ascii="Times New Roman" w:hAnsi="Times New Roman" w:cs="Times New Roman"/>
        </w:rPr>
        <w:t>armazenados; o volume e a distribuição dos tanques por bacia; o volume de deslocamento de cada tanque.</w:t>
      </w:r>
    </w:p>
    <w:p w14:paraId="46FBAA28">
      <w:pPr>
        <w:pStyle w:val="4"/>
        <w:spacing w:before="2"/>
        <w:ind w:left="0"/>
        <w:jc w:val="left"/>
        <w:rPr>
          <w:rFonts w:hint="default" w:ascii="Times New Roman" w:hAnsi="Times New Roman" w:cs="Times New Roman"/>
        </w:rPr>
      </w:pPr>
    </w:p>
    <w:p w14:paraId="1D37207C">
      <w:pPr>
        <w:pStyle w:val="8"/>
        <w:numPr>
          <w:ilvl w:val="0"/>
          <w:numId w:val="1"/>
        </w:numPr>
        <w:tabs>
          <w:tab w:val="left" w:pos="567"/>
        </w:tabs>
        <w:spacing w:before="0" w:after="0" w:line="240" w:lineRule="auto"/>
        <w:ind w:left="138" w:right="180" w:firstLine="0"/>
        <w:jc w:val="left"/>
        <w:rPr>
          <w:rFonts w:hint="default" w:ascii="Times New Roman" w:hAnsi="Times New Roman" w:cs="Times New Roman"/>
          <w:sz w:val="24"/>
        </w:rPr>
      </w:pPr>
      <w:r>
        <w:rPr>
          <w:rFonts w:hint="default" w:ascii="Times New Roman" w:hAnsi="Times New Roman" w:cs="Times New Roman"/>
          <w:sz w:val="24"/>
        </w:rPr>
        <w:t>MINIMIZAÇÃO</w:t>
      </w:r>
      <w:r>
        <w:rPr>
          <w:rFonts w:hint="default" w:ascii="Times New Roman" w:hAnsi="Times New Roman" w:cs="Times New Roman"/>
          <w:spacing w:val="80"/>
          <w:sz w:val="24"/>
        </w:rPr>
        <w:t xml:space="preserve"> </w:t>
      </w:r>
      <w:r>
        <w:rPr>
          <w:rFonts w:hint="default" w:ascii="Times New Roman" w:hAnsi="Times New Roman" w:cs="Times New Roman"/>
          <w:sz w:val="24"/>
        </w:rPr>
        <w:t>DA</w:t>
      </w:r>
      <w:r>
        <w:rPr>
          <w:rFonts w:hint="default" w:ascii="Times New Roman" w:hAnsi="Times New Roman" w:cs="Times New Roman"/>
          <w:spacing w:val="80"/>
          <w:sz w:val="24"/>
        </w:rPr>
        <w:t xml:space="preserve"> </w:t>
      </w:r>
      <w:r>
        <w:rPr>
          <w:rFonts w:hint="default" w:ascii="Times New Roman" w:hAnsi="Times New Roman" w:cs="Times New Roman"/>
          <w:sz w:val="24"/>
        </w:rPr>
        <w:t>GERAÇÃO</w:t>
      </w:r>
      <w:r>
        <w:rPr>
          <w:rFonts w:hint="default" w:ascii="Times New Roman" w:hAnsi="Times New Roman" w:cs="Times New Roman"/>
          <w:spacing w:val="80"/>
          <w:sz w:val="24"/>
        </w:rPr>
        <w:t xml:space="preserve"> </w:t>
      </w:r>
      <w:r>
        <w:rPr>
          <w:rFonts w:hint="default" w:ascii="Times New Roman" w:hAnsi="Times New Roman" w:cs="Times New Roman"/>
          <w:sz w:val="24"/>
        </w:rPr>
        <w:t>E/OU</w:t>
      </w:r>
      <w:r>
        <w:rPr>
          <w:rFonts w:hint="default" w:ascii="Times New Roman" w:hAnsi="Times New Roman" w:cs="Times New Roman"/>
          <w:spacing w:val="80"/>
          <w:sz w:val="24"/>
        </w:rPr>
        <w:t xml:space="preserve"> </w:t>
      </w:r>
      <w:r>
        <w:rPr>
          <w:rFonts w:hint="default" w:ascii="Times New Roman" w:hAnsi="Times New Roman" w:cs="Times New Roman"/>
          <w:sz w:val="24"/>
        </w:rPr>
        <w:t>REAPROVEITAMENTO</w:t>
      </w:r>
      <w:r>
        <w:rPr>
          <w:rFonts w:hint="default" w:ascii="Times New Roman" w:hAnsi="Times New Roman" w:cs="Times New Roman"/>
          <w:spacing w:val="80"/>
          <w:sz w:val="24"/>
        </w:rPr>
        <w:t xml:space="preserve"> </w:t>
      </w:r>
      <w:r>
        <w:rPr>
          <w:rFonts w:hint="default" w:ascii="Times New Roman" w:hAnsi="Times New Roman" w:cs="Times New Roman"/>
          <w:sz w:val="24"/>
        </w:rPr>
        <w:t>DE</w:t>
      </w:r>
      <w:r>
        <w:rPr>
          <w:rFonts w:hint="default" w:ascii="Times New Roman" w:hAnsi="Times New Roman" w:cs="Times New Roman"/>
          <w:spacing w:val="80"/>
          <w:sz w:val="24"/>
        </w:rPr>
        <w:t xml:space="preserve"> </w:t>
      </w:r>
      <w:r>
        <w:rPr>
          <w:rFonts w:hint="default" w:ascii="Times New Roman" w:hAnsi="Times New Roman" w:cs="Times New Roman"/>
          <w:sz w:val="24"/>
        </w:rPr>
        <w:t>EFLUENTES</w:t>
      </w:r>
      <w:r>
        <w:rPr>
          <w:rFonts w:hint="default" w:ascii="Times New Roman" w:hAnsi="Times New Roman" w:cs="Times New Roman"/>
          <w:spacing w:val="80"/>
          <w:sz w:val="24"/>
        </w:rPr>
        <w:t xml:space="preserve"> </w:t>
      </w:r>
      <w:r>
        <w:rPr>
          <w:rFonts w:hint="default" w:ascii="Times New Roman" w:hAnsi="Times New Roman" w:cs="Times New Roman"/>
          <w:sz w:val="24"/>
        </w:rPr>
        <w:t>E</w:t>
      </w:r>
      <w:r>
        <w:rPr>
          <w:rFonts w:hint="default" w:ascii="Times New Roman" w:hAnsi="Times New Roman" w:cs="Times New Roman"/>
          <w:spacing w:val="80"/>
          <w:sz w:val="24"/>
        </w:rPr>
        <w:t xml:space="preserve"> </w:t>
      </w:r>
      <w:r>
        <w:rPr>
          <w:rFonts w:hint="default" w:ascii="Times New Roman" w:hAnsi="Times New Roman" w:cs="Times New Roman"/>
          <w:sz w:val="24"/>
        </w:rPr>
        <w:t>RESÍDUOS</w:t>
      </w:r>
      <w:r>
        <w:rPr>
          <w:rFonts w:hint="default" w:ascii="Times New Roman" w:hAnsi="Times New Roman" w:cs="Times New Roman"/>
          <w:spacing w:val="80"/>
          <w:sz w:val="24"/>
        </w:rPr>
        <w:t xml:space="preserve"> </w:t>
      </w:r>
      <w:r>
        <w:rPr>
          <w:rFonts w:hint="default" w:ascii="Times New Roman" w:hAnsi="Times New Roman" w:cs="Times New Roman"/>
          <w:spacing w:val="-2"/>
          <w:sz w:val="24"/>
        </w:rPr>
        <w:t>SÓLIDOS:</w:t>
      </w:r>
    </w:p>
    <w:p w14:paraId="67912B66">
      <w:pPr>
        <w:pStyle w:val="4"/>
        <w:ind w:left="0"/>
        <w:jc w:val="left"/>
        <w:rPr>
          <w:rFonts w:hint="default" w:ascii="Times New Roman" w:hAnsi="Times New Roman" w:cs="Times New Roman"/>
        </w:rPr>
      </w:pPr>
    </w:p>
    <w:p w14:paraId="1F5E8301">
      <w:pPr>
        <w:pStyle w:val="4"/>
        <w:ind w:right="176"/>
        <w:rPr>
          <w:rFonts w:hint="default" w:ascii="Times New Roman" w:hAnsi="Times New Roman" w:cs="Times New Roman"/>
        </w:rPr>
      </w:pPr>
      <w:r>
        <w:rPr>
          <w:rFonts w:hint="default" w:ascii="Times New Roman" w:hAnsi="Times New Roman" w:cs="Times New Roman"/>
        </w:rPr>
        <w:drawing>
          <wp:anchor distT="0" distB="0" distL="0" distR="0" simplePos="0" relativeHeight="251660288" behindDoc="1" locked="0" layoutInCell="1" allowOverlap="1">
            <wp:simplePos x="0" y="0"/>
            <wp:positionH relativeFrom="page">
              <wp:posOffset>637540</wp:posOffset>
            </wp:positionH>
            <wp:positionV relativeFrom="paragraph">
              <wp:posOffset>548640</wp:posOffset>
            </wp:positionV>
            <wp:extent cx="6264910" cy="5003165"/>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rPr>
        <w:t>Considerando que o Relatório de Controle Ambiental - RCA é o documento que subsidiará a elaboração do Plano de Controle Ambiental - PCA, sugere-se que o empreendedor ou a</w:t>
      </w:r>
      <w:r>
        <w:rPr>
          <w:rFonts w:hint="default" w:ascii="Times New Roman" w:hAnsi="Times New Roman" w:cs="Times New Roman"/>
          <w:spacing w:val="40"/>
        </w:rPr>
        <w:t xml:space="preserve"> </w:t>
      </w:r>
      <w:r>
        <w:rPr>
          <w:rFonts w:hint="default" w:ascii="Times New Roman" w:hAnsi="Times New Roman" w:cs="Times New Roman"/>
        </w:rPr>
        <w:t>consultoria técnica por ele contratada avalie a possibilidade de intervenções no processo industrial,</w:t>
      </w:r>
      <w:r>
        <w:rPr>
          <w:rFonts w:hint="default" w:ascii="Times New Roman" w:hAnsi="Times New Roman" w:cs="Times New Roman"/>
          <w:spacing w:val="-1"/>
        </w:rPr>
        <w:t xml:space="preserve"> </w:t>
      </w:r>
      <w:r>
        <w:rPr>
          <w:rFonts w:hint="default" w:ascii="Times New Roman" w:hAnsi="Times New Roman" w:cs="Times New Roman"/>
        </w:rPr>
        <w:t>visando à</w:t>
      </w:r>
      <w:r>
        <w:rPr>
          <w:rFonts w:hint="default" w:ascii="Times New Roman" w:hAnsi="Times New Roman" w:cs="Times New Roman"/>
          <w:spacing w:val="-1"/>
        </w:rPr>
        <w:t xml:space="preserve"> </w:t>
      </w:r>
      <w:r>
        <w:rPr>
          <w:rFonts w:hint="default" w:ascii="Times New Roman" w:hAnsi="Times New Roman" w:cs="Times New Roman"/>
        </w:rPr>
        <w:t>minimização da geração de efluentes</w:t>
      </w:r>
      <w:r>
        <w:rPr>
          <w:rFonts w:hint="default" w:ascii="Times New Roman" w:hAnsi="Times New Roman" w:cs="Times New Roman"/>
          <w:spacing w:val="-3"/>
        </w:rPr>
        <w:t xml:space="preserve"> </w:t>
      </w:r>
      <w:r>
        <w:rPr>
          <w:rFonts w:hint="default" w:ascii="Times New Roman" w:hAnsi="Times New Roman" w:cs="Times New Roman"/>
        </w:rPr>
        <w:t>líquidos,</w:t>
      </w:r>
      <w:r>
        <w:rPr>
          <w:rFonts w:hint="default" w:ascii="Times New Roman" w:hAnsi="Times New Roman" w:cs="Times New Roman"/>
          <w:spacing w:val="-1"/>
        </w:rPr>
        <w:t xml:space="preserve"> </w:t>
      </w:r>
      <w:r>
        <w:rPr>
          <w:rFonts w:hint="default" w:ascii="Times New Roman" w:hAnsi="Times New Roman" w:cs="Times New Roman"/>
        </w:rPr>
        <w:t>de efluentes</w:t>
      </w:r>
      <w:r>
        <w:rPr>
          <w:rFonts w:hint="default" w:ascii="Times New Roman" w:hAnsi="Times New Roman" w:cs="Times New Roman"/>
          <w:spacing w:val="-3"/>
        </w:rPr>
        <w:t xml:space="preserve"> </w:t>
      </w:r>
      <w:r>
        <w:rPr>
          <w:rFonts w:hint="default" w:ascii="Times New Roman" w:hAnsi="Times New Roman" w:cs="Times New Roman"/>
        </w:rPr>
        <w:t>atmosféricos</w:t>
      </w:r>
      <w:r>
        <w:rPr>
          <w:rFonts w:hint="default" w:ascii="Times New Roman" w:hAnsi="Times New Roman" w:cs="Times New Roman"/>
          <w:spacing w:val="-1"/>
        </w:rPr>
        <w:t xml:space="preserve"> </w:t>
      </w:r>
      <w:r>
        <w:rPr>
          <w:rFonts w:hint="default" w:ascii="Times New Roman" w:hAnsi="Times New Roman" w:cs="Times New Roman"/>
        </w:rPr>
        <w:t>e de resíduos sólidos. Simultaneamente a esta providência, sugere-se que o empreendedor promova a conscientização, o comprometimento e o treinamento do pessoal da área operacional da empresa, relativamente às questões ambientais, visando atingir os melhores resultados possíveis com</w:t>
      </w:r>
      <w:r>
        <w:rPr>
          <w:rFonts w:hint="default" w:ascii="Times New Roman" w:hAnsi="Times New Roman" w:cs="Times New Roman"/>
          <w:spacing w:val="-2"/>
        </w:rPr>
        <w:t xml:space="preserve"> </w:t>
      </w:r>
      <w:r>
        <w:rPr>
          <w:rFonts w:hint="default" w:ascii="Times New Roman" w:hAnsi="Times New Roman" w:cs="Times New Roman"/>
        </w:rPr>
        <w:t>a implementação</w:t>
      </w:r>
      <w:r>
        <w:rPr>
          <w:rFonts w:hint="default" w:ascii="Times New Roman" w:hAnsi="Times New Roman" w:cs="Times New Roman"/>
          <w:spacing w:val="-2"/>
        </w:rPr>
        <w:t xml:space="preserve"> </w:t>
      </w:r>
      <w:r>
        <w:rPr>
          <w:rFonts w:hint="default" w:ascii="Times New Roman" w:hAnsi="Times New Roman" w:cs="Times New Roman"/>
        </w:rPr>
        <w:t>do PCA. Tal</w:t>
      </w:r>
      <w:r>
        <w:rPr>
          <w:rFonts w:hint="default" w:ascii="Times New Roman" w:hAnsi="Times New Roman" w:cs="Times New Roman"/>
          <w:spacing w:val="-2"/>
        </w:rPr>
        <w:t xml:space="preserve"> </w:t>
      </w:r>
      <w:r>
        <w:rPr>
          <w:rFonts w:hint="default" w:ascii="Times New Roman" w:hAnsi="Times New Roman" w:cs="Times New Roman"/>
        </w:rPr>
        <w:t>procedimento</w:t>
      </w:r>
      <w:r>
        <w:rPr>
          <w:rFonts w:hint="default" w:ascii="Times New Roman" w:hAnsi="Times New Roman" w:cs="Times New Roman"/>
          <w:spacing w:val="-3"/>
        </w:rPr>
        <w:t xml:space="preserve"> </w:t>
      </w:r>
      <w:r>
        <w:rPr>
          <w:rFonts w:hint="default" w:ascii="Times New Roman" w:hAnsi="Times New Roman" w:cs="Times New Roman"/>
        </w:rPr>
        <w:t>poderá</w:t>
      </w:r>
      <w:r>
        <w:rPr>
          <w:rFonts w:hint="default" w:ascii="Times New Roman" w:hAnsi="Times New Roman" w:cs="Times New Roman"/>
          <w:spacing w:val="-2"/>
        </w:rPr>
        <w:t xml:space="preserve"> </w:t>
      </w:r>
      <w:r>
        <w:rPr>
          <w:rFonts w:hint="default" w:ascii="Times New Roman" w:hAnsi="Times New Roman" w:cs="Times New Roman"/>
        </w:rPr>
        <w:t>dar ao</w:t>
      </w:r>
      <w:r>
        <w:rPr>
          <w:rFonts w:hint="default" w:ascii="Times New Roman" w:hAnsi="Times New Roman" w:cs="Times New Roman"/>
          <w:spacing w:val="-1"/>
        </w:rPr>
        <w:t xml:space="preserve"> </w:t>
      </w:r>
      <w:r>
        <w:rPr>
          <w:rFonts w:hint="default" w:ascii="Times New Roman" w:hAnsi="Times New Roman" w:cs="Times New Roman"/>
        </w:rPr>
        <w:t>empreendedor a oportunidade</w:t>
      </w:r>
      <w:r>
        <w:rPr>
          <w:rFonts w:hint="default" w:ascii="Times New Roman" w:hAnsi="Times New Roman" w:cs="Times New Roman"/>
          <w:spacing w:val="-2"/>
        </w:rPr>
        <w:t xml:space="preserve"> </w:t>
      </w:r>
      <w:r>
        <w:rPr>
          <w:rFonts w:hint="default" w:ascii="Times New Roman" w:hAnsi="Times New Roman" w:cs="Times New Roman"/>
        </w:rPr>
        <w:t>de reduzir seus custos de produção e, como conseqüência, minimizará os investimentos necessários</w:t>
      </w:r>
      <w:r>
        <w:rPr>
          <w:rFonts w:hint="default" w:ascii="Times New Roman" w:hAnsi="Times New Roman" w:cs="Times New Roman"/>
          <w:spacing w:val="40"/>
        </w:rPr>
        <w:t xml:space="preserve"> </w:t>
      </w:r>
      <w:r>
        <w:rPr>
          <w:rFonts w:hint="default" w:ascii="Times New Roman" w:hAnsi="Times New Roman" w:cs="Times New Roman"/>
        </w:rPr>
        <w:t>à implantação e operação dos sistemas</w:t>
      </w:r>
      <w:r>
        <w:rPr>
          <w:rFonts w:hint="default" w:ascii="Times New Roman" w:hAnsi="Times New Roman" w:cs="Times New Roman"/>
          <w:spacing w:val="-3"/>
        </w:rPr>
        <w:t xml:space="preserve"> </w:t>
      </w:r>
      <w:r>
        <w:rPr>
          <w:rFonts w:hint="default" w:ascii="Times New Roman" w:hAnsi="Times New Roman" w:cs="Times New Roman"/>
        </w:rPr>
        <w:t>de tratamento</w:t>
      </w:r>
      <w:r>
        <w:rPr>
          <w:rFonts w:hint="default" w:ascii="Times New Roman" w:hAnsi="Times New Roman" w:cs="Times New Roman"/>
          <w:spacing w:val="-2"/>
        </w:rPr>
        <w:t xml:space="preserve"> </w:t>
      </w:r>
      <w:r>
        <w:rPr>
          <w:rFonts w:hint="default" w:ascii="Times New Roman" w:hAnsi="Times New Roman" w:cs="Times New Roman"/>
        </w:rPr>
        <w:t>de efluentes e de resíduos sólidos.</w:t>
      </w:r>
    </w:p>
    <w:p w14:paraId="1C22064B">
      <w:pPr>
        <w:pStyle w:val="8"/>
        <w:numPr>
          <w:ilvl w:val="0"/>
          <w:numId w:val="1"/>
        </w:numPr>
        <w:tabs>
          <w:tab w:val="left" w:pos="567"/>
        </w:tabs>
        <w:spacing w:before="291" w:after="0" w:line="240" w:lineRule="auto"/>
        <w:ind w:left="567" w:right="0" w:hanging="429"/>
        <w:jc w:val="left"/>
        <w:rPr>
          <w:rFonts w:hint="default" w:ascii="Times New Roman" w:hAnsi="Times New Roman" w:cs="Times New Roman"/>
          <w:sz w:val="24"/>
        </w:rPr>
      </w:pPr>
      <w:r>
        <w:rPr>
          <w:rFonts w:hint="default" w:ascii="Times New Roman" w:hAnsi="Times New Roman" w:cs="Times New Roman"/>
          <w:sz w:val="24"/>
        </w:rPr>
        <w:t>CARACTERIZAÇÃO</w:t>
      </w:r>
      <w:r>
        <w:rPr>
          <w:rFonts w:hint="default" w:ascii="Times New Roman" w:hAnsi="Times New Roman" w:cs="Times New Roman"/>
          <w:spacing w:val="20"/>
          <w:sz w:val="24"/>
        </w:rPr>
        <w:t xml:space="preserve"> </w:t>
      </w:r>
      <w:r>
        <w:rPr>
          <w:rFonts w:hint="default" w:ascii="Times New Roman" w:hAnsi="Times New Roman" w:cs="Times New Roman"/>
          <w:sz w:val="24"/>
        </w:rPr>
        <w:t>DAS</w:t>
      </w:r>
      <w:r>
        <w:rPr>
          <w:rFonts w:hint="default" w:ascii="Times New Roman" w:hAnsi="Times New Roman" w:cs="Times New Roman"/>
          <w:spacing w:val="20"/>
          <w:sz w:val="24"/>
        </w:rPr>
        <w:t xml:space="preserve"> </w:t>
      </w:r>
      <w:r>
        <w:rPr>
          <w:rFonts w:hint="default" w:ascii="Times New Roman" w:hAnsi="Times New Roman" w:cs="Times New Roman"/>
          <w:spacing w:val="-2"/>
          <w:sz w:val="24"/>
        </w:rPr>
        <w:t>EMISSÕES:</w:t>
      </w:r>
    </w:p>
    <w:p w14:paraId="77769FC2">
      <w:pPr>
        <w:pStyle w:val="4"/>
        <w:spacing w:before="2"/>
        <w:ind w:left="0"/>
        <w:jc w:val="left"/>
        <w:rPr>
          <w:rFonts w:hint="default" w:ascii="Times New Roman" w:hAnsi="Times New Roman" w:cs="Times New Roman"/>
        </w:rPr>
      </w:pPr>
    </w:p>
    <w:p w14:paraId="4CFC6EF7">
      <w:pPr>
        <w:pStyle w:val="4"/>
        <w:ind w:right="178"/>
        <w:rPr>
          <w:rFonts w:hint="default" w:ascii="Times New Roman" w:hAnsi="Times New Roman" w:cs="Times New Roman"/>
        </w:rPr>
      </w:pPr>
      <w:r>
        <w:rPr>
          <w:rFonts w:hint="default" w:ascii="Times New Roman" w:hAnsi="Times New Roman" w:cs="Times New Roman"/>
        </w:rPr>
        <w:t>Caracterizar as emissões conforme o roteiro a seguir. (N</w:t>
      </w:r>
      <w:r>
        <w:rPr>
          <w:rFonts w:hint="default" w:ascii="Times New Roman" w:hAnsi="Times New Roman" w:cs="Times New Roman"/>
          <w:u w:val="single"/>
        </w:rPr>
        <w:t>o caso de estabelecimento em fase de</w:t>
      </w:r>
      <w:r>
        <w:rPr>
          <w:rFonts w:hint="default" w:ascii="Times New Roman" w:hAnsi="Times New Roman" w:cs="Times New Roman"/>
        </w:rPr>
        <w:t xml:space="preserve"> </w:t>
      </w:r>
      <w:r>
        <w:rPr>
          <w:rFonts w:hint="default" w:ascii="Times New Roman" w:hAnsi="Times New Roman" w:cs="Times New Roman"/>
          <w:u w:val="single"/>
        </w:rPr>
        <w:t>projeto ou de instalação</w:t>
      </w:r>
      <w:r>
        <w:rPr>
          <w:rFonts w:hint="default" w:ascii="Times New Roman" w:hAnsi="Times New Roman" w:cs="Times New Roman"/>
        </w:rPr>
        <w:t>, as informações referentes às emissões poderão ser obtidas a partir de literatura técnica e/ou de estabelecimento similar já em operação - nestes casos é imprescindível citar a bibliografia consultada, os estabelecimentos usados como referências e as considerações técnicas feitas para se chegar aos valores apresentados).</w:t>
      </w:r>
    </w:p>
    <w:p w14:paraId="2FF492E2">
      <w:pPr>
        <w:pStyle w:val="8"/>
        <w:numPr>
          <w:ilvl w:val="1"/>
          <w:numId w:val="1"/>
        </w:numPr>
        <w:tabs>
          <w:tab w:val="left" w:pos="1205"/>
        </w:tabs>
        <w:spacing w:before="292" w:after="0" w:line="240" w:lineRule="auto"/>
        <w:ind w:left="1205" w:right="0" w:hanging="359"/>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Ruídos:</w:t>
      </w:r>
    </w:p>
    <w:p w14:paraId="3CC43B32">
      <w:pPr>
        <w:pStyle w:val="4"/>
        <w:ind w:left="846" w:right="180"/>
        <w:rPr>
          <w:rFonts w:hint="default" w:ascii="Times New Roman" w:hAnsi="Times New Roman" w:cs="Times New Roman"/>
        </w:rPr>
      </w:pPr>
      <w:r>
        <w:rPr>
          <w:rFonts w:hint="default" w:ascii="Times New Roman" w:hAnsi="Times New Roman" w:cs="Times New Roman"/>
        </w:rPr>
        <w:t>Relacionar</w:t>
      </w:r>
      <w:r>
        <w:rPr>
          <w:rFonts w:hint="default" w:ascii="Times New Roman" w:hAnsi="Times New Roman" w:cs="Times New Roman"/>
          <w:spacing w:val="-3"/>
        </w:rPr>
        <w:t xml:space="preserve"> </w:t>
      </w:r>
      <w:r>
        <w:rPr>
          <w:rFonts w:hint="default" w:ascii="Times New Roman" w:hAnsi="Times New Roman" w:cs="Times New Roman"/>
        </w:rPr>
        <w:t>todos</w:t>
      </w:r>
      <w:r>
        <w:rPr>
          <w:rFonts w:hint="default" w:ascii="Times New Roman" w:hAnsi="Times New Roman" w:cs="Times New Roman"/>
          <w:spacing w:val="-1"/>
        </w:rPr>
        <w:t xml:space="preserve"> </w:t>
      </w:r>
      <w:r>
        <w:rPr>
          <w:rFonts w:hint="default" w:ascii="Times New Roman" w:hAnsi="Times New Roman" w:cs="Times New Roman"/>
        </w:rPr>
        <w:t>os</w:t>
      </w:r>
      <w:r>
        <w:rPr>
          <w:rFonts w:hint="default" w:ascii="Times New Roman" w:hAnsi="Times New Roman" w:cs="Times New Roman"/>
          <w:spacing w:val="-3"/>
        </w:rPr>
        <w:t xml:space="preserve"> </w:t>
      </w:r>
      <w:r>
        <w:rPr>
          <w:rFonts w:hint="default" w:ascii="Times New Roman" w:hAnsi="Times New Roman" w:cs="Times New Roman"/>
        </w:rPr>
        <w:t>equipamentos</w:t>
      </w:r>
      <w:r>
        <w:rPr>
          <w:rFonts w:hint="default" w:ascii="Times New Roman" w:hAnsi="Times New Roman" w:cs="Times New Roman"/>
          <w:spacing w:val="-4"/>
        </w:rPr>
        <w:t xml:space="preserve"> </w:t>
      </w:r>
      <w:r>
        <w:rPr>
          <w:rFonts w:hint="default" w:ascii="Times New Roman" w:hAnsi="Times New Roman" w:cs="Times New Roman"/>
        </w:rPr>
        <w:t>geradores</w:t>
      </w:r>
      <w:r>
        <w:rPr>
          <w:rFonts w:hint="default" w:ascii="Times New Roman" w:hAnsi="Times New Roman" w:cs="Times New Roman"/>
          <w:spacing w:val="-3"/>
        </w:rPr>
        <w:t xml:space="preserve"> </w:t>
      </w:r>
      <w:r>
        <w:rPr>
          <w:rFonts w:hint="default" w:ascii="Times New Roman" w:hAnsi="Times New Roman" w:cs="Times New Roman"/>
        </w:rPr>
        <w:t>de ruídos</w:t>
      </w:r>
      <w:r>
        <w:rPr>
          <w:rFonts w:hint="default" w:ascii="Times New Roman" w:hAnsi="Times New Roman" w:cs="Times New Roman"/>
          <w:spacing w:val="-3"/>
        </w:rPr>
        <w:t xml:space="preserve"> </w:t>
      </w:r>
      <w:r>
        <w:rPr>
          <w:rFonts w:hint="default" w:ascii="Times New Roman" w:hAnsi="Times New Roman" w:cs="Times New Roman"/>
        </w:rPr>
        <w:t>e vibrações,</w:t>
      </w:r>
      <w:r>
        <w:rPr>
          <w:rFonts w:hint="default" w:ascii="Times New Roman" w:hAnsi="Times New Roman" w:cs="Times New Roman"/>
          <w:spacing w:val="-1"/>
        </w:rPr>
        <w:t xml:space="preserve"> </w:t>
      </w:r>
      <w:r>
        <w:rPr>
          <w:rFonts w:hint="default" w:ascii="Times New Roman" w:hAnsi="Times New Roman" w:cs="Times New Roman"/>
        </w:rPr>
        <w:t>bem</w:t>
      </w:r>
      <w:r>
        <w:rPr>
          <w:rFonts w:hint="default" w:ascii="Times New Roman" w:hAnsi="Times New Roman" w:cs="Times New Roman"/>
          <w:spacing w:val="-1"/>
        </w:rPr>
        <w:t xml:space="preserve"> </w:t>
      </w:r>
      <w:r>
        <w:rPr>
          <w:rFonts w:hint="default" w:ascii="Times New Roman" w:hAnsi="Times New Roman" w:cs="Times New Roman"/>
        </w:rPr>
        <w:t>como o</w:t>
      </w:r>
      <w:r>
        <w:rPr>
          <w:rFonts w:hint="default" w:ascii="Times New Roman" w:hAnsi="Times New Roman" w:cs="Times New Roman"/>
          <w:spacing w:val="-3"/>
        </w:rPr>
        <w:t xml:space="preserve"> </w:t>
      </w:r>
      <w:r>
        <w:rPr>
          <w:rFonts w:hint="default" w:ascii="Times New Roman" w:hAnsi="Times New Roman" w:cs="Times New Roman"/>
        </w:rPr>
        <w:t>número e característica técnica de tais equipamentos.</w:t>
      </w:r>
    </w:p>
    <w:p w14:paraId="30D98464">
      <w:pPr>
        <w:pStyle w:val="4"/>
        <w:spacing w:before="2"/>
        <w:ind w:left="0"/>
        <w:jc w:val="left"/>
        <w:rPr>
          <w:rFonts w:hint="default" w:ascii="Times New Roman" w:hAnsi="Times New Roman" w:cs="Times New Roman"/>
        </w:rPr>
      </w:pPr>
    </w:p>
    <w:p w14:paraId="42DF0F2F">
      <w:pPr>
        <w:pStyle w:val="8"/>
        <w:numPr>
          <w:ilvl w:val="2"/>
          <w:numId w:val="1"/>
        </w:numPr>
        <w:tabs>
          <w:tab w:val="left" w:pos="2097"/>
        </w:tabs>
        <w:spacing w:before="0" w:after="0" w:line="240" w:lineRule="auto"/>
        <w:ind w:left="2097" w:right="0" w:hanging="538"/>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9"/>
          <w:sz w:val="24"/>
        </w:rPr>
        <w:t xml:space="preserve"> </w:t>
      </w:r>
      <w:r>
        <w:rPr>
          <w:rFonts w:hint="default" w:ascii="Times New Roman" w:hAnsi="Times New Roman" w:cs="Times New Roman"/>
          <w:sz w:val="24"/>
        </w:rPr>
        <w:t>Horário</w:t>
      </w:r>
      <w:r>
        <w:rPr>
          <w:rFonts w:hint="default" w:ascii="Times New Roman" w:hAnsi="Times New Roman" w:cs="Times New Roman"/>
          <w:spacing w:val="-10"/>
          <w:sz w:val="24"/>
        </w:rPr>
        <w:t xml:space="preserve"> </w:t>
      </w:r>
      <w:r>
        <w:rPr>
          <w:rFonts w:hint="default" w:ascii="Times New Roman" w:hAnsi="Times New Roman" w:cs="Times New Roman"/>
          <w:sz w:val="24"/>
        </w:rPr>
        <w:t>de</w:t>
      </w:r>
      <w:r>
        <w:rPr>
          <w:rFonts w:hint="default" w:ascii="Times New Roman" w:hAnsi="Times New Roman" w:cs="Times New Roman"/>
          <w:spacing w:val="-11"/>
          <w:sz w:val="24"/>
        </w:rPr>
        <w:t xml:space="preserve"> </w:t>
      </w:r>
      <w:r>
        <w:rPr>
          <w:rFonts w:hint="default" w:ascii="Times New Roman" w:hAnsi="Times New Roman" w:cs="Times New Roman"/>
          <w:sz w:val="24"/>
        </w:rPr>
        <w:t>funcionamento</w:t>
      </w:r>
      <w:r>
        <w:rPr>
          <w:rFonts w:hint="default" w:ascii="Times New Roman" w:hAnsi="Times New Roman" w:cs="Times New Roman"/>
          <w:spacing w:val="-10"/>
          <w:sz w:val="24"/>
        </w:rPr>
        <w:t xml:space="preserve"> </w:t>
      </w:r>
      <w:r>
        <w:rPr>
          <w:rFonts w:hint="default" w:ascii="Times New Roman" w:hAnsi="Times New Roman" w:cs="Times New Roman"/>
          <w:sz w:val="24"/>
        </w:rPr>
        <w:t>de</w:t>
      </w:r>
      <w:r>
        <w:rPr>
          <w:rFonts w:hint="default" w:ascii="Times New Roman" w:hAnsi="Times New Roman" w:cs="Times New Roman"/>
          <w:spacing w:val="-10"/>
          <w:sz w:val="24"/>
        </w:rPr>
        <w:t xml:space="preserve"> </w:t>
      </w:r>
      <w:r>
        <w:rPr>
          <w:rFonts w:hint="default" w:ascii="Times New Roman" w:hAnsi="Times New Roman" w:cs="Times New Roman"/>
          <w:sz w:val="24"/>
        </w:rPr>
        <w:t>tais</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equipamentos.</w:t>
      </w:r>
    </w:p>
    <w:p w14:paraId="182BE6A4">
      <w:pPr>
        <w:pStyle w:val="8"/>
        <w:numPr>
          <w:ilvl w:val="2"/>
          <w:numId w:val="1"/>
        </w:numPr>
        <w:tabs>
          <w:tab w:val="left" w:pos="2097"/>
        </w:tabs>
        <w:spacing w:before="0" w:after="0" w:line="240" w:lineRule="auto"/>
        <w:ind w:left="2097" w:right="0" w:hanging="538"/>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1"/>
          <w:sz w:val="24"/>
        </w:rPr>
        <w:t xml:space="preserve"> </w:t>
      </w:r>
      <w:r>
        <w:rPr>
          <w:rFonts w:hint="default" w:ascii="Times New Roman" w:hAnsi="Times New Roman" w:cs="Times New Roman"/>
          <w:sz w:val="24"/>
        </w:rPr>
        <w:t>Tipo</w:t>
      </w:r>
      <w:r>
        <w:rPr>
          <w:rFonts w:hint="default" w:ascii="Times New Roman" w:hAnsi="Times New Roman" w:cs="Times New Roman"/>
          <w:spacing w:val="-10"/>
          <w:sz w:val="24"/>
        </w:rPr>
        <w:t xml:space="preserve"> </w:t>
      </w:r>
      <w:r>
        <w:rPr>
          <w:rFonts w:hint="default" w:ascii="Times New Roman" w:hAnsi="Times New Roman" w:cs="Times New Roman"/>
          <w:sz w:val="24"/>
        </w:rPr>
        <w:t>de</w:t>
      </w:r>
      <w:r>
        <w:rPr>
          <w:rFonts w:hint="default" w:ascii="Times New Roman" w:hAnsi="Times New Roman" w:cs="Times New Roman"/>
          <w:spacing w:val="-8"/>
          <w:sz w:val="24"/>
        </w:rPr>
        <w:t xml:space="preserve"> </w:t>
      </w:r>
      <w:r>
        <w:rPr>
          <w:rFonts w:hint="default" w:ascii="Times New Roman" w:hAnsi="Times New Roman" w:cs="Times New Roman"/>
          <w:sz w:val="24"/>
        </w:rPr>
        <w:t>construção</w:t>
      </w:r>
      <w:r>
        <w:rPr>
          <w:rFonts w:hint="default" w:ascii="Times New Roman" w:hAnsi="Times New Roman" w:cs="Times New Roman"/>
          <w:spacing w:val="-8"/>
          <w:sz w:val="24"/>
        </w:rPr>
        <w:t xml:space="preserve"> </w:t>
      </w:r>
      <w:r>
        <w:rPr>
          <w:rFonts w:hint="default" w:ascii="Times New Roman" w:hAnsi="Times New Roman" w:cs="Times New Roman"/>
          <w:sz w:val="24"/>
        </w:rPr>
        <w:t>que</w:t>
      </w:r>
      <w:r>
        <w:rPr>
          <w:rFonts w:hint="default" w:ascii="Times New Roman" w:hAnsi="Times New Roman" w:cs="Times New Roman"/>
          <w:spacing w:val="-8"/>
          <w:sz w:val="24"/>
        </w:rPr>
        <w:t xml:space="preserve"> </w:t>
      </w:r>
      <w:r>
        <w:rPr>
          <w:rFonts w:hint="default" w:ascii="Times New Roman" w:hAnsi="Times New Roman" w:cs="Times New Roman"/>
          <w:sz w:val="24"/>
        </w:rPr>
        <w:t>circunda</w:t>
      </w:r>
      <w:r>
        <w:rPr>
          <w:rFonts w:hint="default" w:ascii="Times New Roman" w:hAnsi="Times New Roman" w:cs="Times New Roman"/>
          <w:spacing w:val="-9"/>
          <w:sz w:val="24"/>
        </w:rPr>
        <w:t xml:space="preserve"> </w:t>
      </w:r>
      <w:r>
        <w:rPr>
          <w:rFonts w:hint="default" w:ascii="Times New Roman" w:hAnsi="Times New Roman" w:cs="Times New Roman"/>
          <w:sz w:val="24"/>
        </w:rPr>
        <w:t>ou</w:t>
      </w:r>
      <w:r>
        <w:rPr>
          <w:rFonts w:hint="default" w:ascii="Times New Roman" w:hAnsi="Times New Roman" w:cs="Times New Roman"/>
          <w:spacing w:val="-7"/>
          <w:sz w:val="24"/>
        </w:rPr>
        <w:t xml:space="preserve"> </w:t>
      </w:r>
      <w:r>
        <w:rPr>
          <w:rFonts w:hint="default" w:ascii="Times New Roman" w:hAnsi="Times New Roman" w:cs="Times New Roman"/>
          <w:sz w:val="24"/>
        </w:rPr>
        <w:t>abriga</w:t>
      </w:r>
      <w:r>
        <w:rPr>
          <w:rFonts w:hint="default" w:ascii="Times New Roman" w:hAnsi="Times New Roman" w:cs="Times New Roman"/>
          <w:spacing w:val="-8"/>
          <w:sz w:val="24"/>
        </w:rPr>
        <w:t xml:space="preserve"> </w:t>
      </w:r>
      <w:r>
        <w:rPr>
          <w:rFonts w:hint="default" w:ascii="Times New Roman" w:hAnsi="Times New Roman" w:cs="Times New Roman"/>
          <w:sz w:val="24"/>
        </w:rPr>
        <w:t>tais</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equipamentos.</w:t>
      </w:r>
    </w:p>
    <w:p w14:paraId="0DD1C075">
      <w:pPr>
        <w:pStyle w:val="8"/>
        <w:numPr>
          <w:ilvl w:val="2"/>
          <w:numId w:val="1"/>
        </w:numPr>
        <w:tabs>
          <w:tab w:val="left" w:pos="2097"/>
        </w:tabs>
        <w:spacing w:before="0" w:after="0" w:line="240" w:lineRule="auto"/>
        <w:ind w:left="2097" w:right="0" w:hanging="538"/>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2"/>
          <w:sz w:val="24"/>
        </w:rPr>
        <w:t xml:space="preserve"> </w:t>
      </w:r>
      <w:r>
        <w:rPr>
          <w:rFonts w:hint="default" w:ascii="Times New Roman" w:hAnsi="Times New Roman" w:cs="Times New Roman"/>
          <w:sz w:val="24"/>
        </w:rPr>
        <w:t>Quando</w:t>
      </w:r>
      <w:r>
        <w:rPr>
          <w:rFonts w:hint="default" w:ascii="Times New Roman" w:hAnsi="Times New Roman" w:cs="Times New Roman"/>
          <w:spacing w:val="-11"/>
          <w:sz w:val="24"/>
        </w:rPr>
        <w:t xml:space="preserve"> </w:t>
      </w:r>
      <w:r>
        <w:rPr>
          <w:rFonts w:hint="default" w:ascii="Times New Roman" w:hAnsi="Times New Roman" w:cs="Times New Roman"/>
          <w:sz w:val="24"/>
        </w:rPr>
        <w:t>da</w:t>
      </w:r>
      <w:r>
        <w:rPr>
          <w:rFonts w:hint="default" w:ascii="Times New Roman" w:hAnsi="Times New Roman" w:cs="Times New Roman"/>
          <w:spacing w:val="-12"/>
          <w:sz w:val="24"/>
        </w:rPr>
        <w:t xml:space="preserve"> </w:t>
      </w:r>
      <w:r>
        <w:rPr>
          <w:rFonts w:hint="default" w:ascii="Times New Roman" w:hAnsi="Times New Roman" w:cs="Times New Roman"/>
          <w:sz w:val="24"/>
        </w:rPr>
        <w:t>existência</w:t>
      </w:r>
      <w:r>
        <w:rPr>
          <w:rFonts w:hint="default" w:ascii="Times New Roman" w:hAnsi="Times New Roman" w:cs="Times New Roman"/>
          <w:spacing w:val="-10"/>
          <w:sz w:val="24"/>
        </w:rPr>
        <w:t xml:space="preserve"> </w:t>
      </w:r>
      <w:r>
        <w:rPr>
          <w:rFonts w:hint="default" w:ascii="Times New Roman" w:hAnsi="Times New Roman" w:cs="Times New Roman"/>
          <w:sz w:val="24"/>
        </w:rPr>
        <w:t>de</w:t>
      </w:r>
      <w:r>
        <w:rPr>
          <w:rFonts w:hint="default" w:ascii="Times New Roman" w:hAnsi="Times New Roman" w:cs="Times New Roman"/>
          <w:spacing w:val="-11"/>
          <w:sz w:val="24"/>
        </w:rPr>
        <w:t xml:space="preserve"> </w:t>
      </w:r>
      <w:r>
        <w:rPr>
          <w:rFonts w:hint="default" w:ascii="Times New Roman" w:hAnsi="Times New Roman" w:cs="Times New Roman"/>
          <w:sz w:val="24"/>
        </w:rPr>
        <w:t>prensas</w:t>
      </w:r>
      <w:r>
        <w:rPr>
          <w:rFonts w:hint="default" w:ascii="Times New Roman" w:hAnsi="Times New Roman" w:cs="Times New Roman"/>
          <w:spacing w:val="-12"/>
          <w:sz w:val="24"/>
        </w:rPr>
        <w:t xml:space="preserve"> </w:t>
      </w:r>
      <w:r>
        <w:rPr>
          <w:rFonts w:hint="default" w:ascii="Times New Roman" w:hAnsi="Times New Roman" w:cs="Times New Roman"/>
          <w:sz w:val="24"/>
        </w:rPr>
        <w:t>e</w:t>
      </w:r>
      <w:r>
        <w:rPr>
          <w:rFonts w:hint="default" w:ascii="Times New Roman" w:hAnsi="Times New Roman" w:cs="Times New Roman"/>
          <w:spacing w:val="-9"/>
          <w:sz w:val="24"/>
        </w:rPr>
        <w:t xml:space="preserve"> </w:t>
      </w:r>
      <w:r>
        <w:rPr>
          <w:rFonts w:hint="default" w:ascii="Times New Roman" w:hAnsi="Times New Roman" w:cs="Times New Roman"/>
          <w:sz w:val="24"/>
        </w:rPr>
        <w:t>guilhotinas,</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especificar:</w:t>
      </w:r>
    </w:p>
    <w:p w14:paraId="6D450018">
      <w:pPr>
        <w:pStyle w:val="8"/>
        <w:numPr>
          <w:ilvl w:val="3"/>
          <w:numId w:val="1"/>
        </w:numPr>
        <w:tabs>
          <w:tab w:val="left" w:pos="2394"/>
        </w:tabs>
        <w:spacing w:before="0" w:after="0" w:line="240" w:lineRule="auto"/>
        <w:ind w:left="2394" w:right="0" w:hanging="127"/>
        <w:jc w:val="left"/>
        <w:rPr>
          <w:rFonts w:hint="default" w:ascii="Times New Roman" w:hAnsi="Times New Roman" w:cs="Times New Roman"/>
          <w:sz w:val="24"/>
        </w:rPr>
      </w:pPr>
      <w:r>
        <w:rPr>
          <w:rFonts w:hint="default" w:ascii="Times New Roman" w:hAnsi="Times New Roman" w:cs="Times New Roman"/>
          <w:sz w:val="24"/>
        </w:rPr>
        <w:t>Se</w:t>
      </w:r>
      <w:r>
        <w:rPr>
          <w:rFonts w:hint="default" w:ascii="Times New Roman" w:hAnsi="Times New Roman" w:cs="Times New Roman"/>
          <w:spacing w:val="-11"/>
          <w:sz w:val="24"/>
        </w:rPr>
        <w:t xml:space="preserve"> </w:t>
      </w:r>
      <w:r>
        <w:rPr>
          <w:rFonts w:hint="default" w:ascii="Times New Roman" w:hAnsi="Times New Roman" w:cs="Times New Roman"/>
          <w:sz w:val="24"/>
        </w:rPr>
        <w:t>excêntrica</w:t>
      </w:r>
      <w:r>
        <w:rPr>
          <w:rFonts w:hint="default" w:ascii="Times New Roman" w:hAnsi="Times New Roman" w:cs="Times New Roman"/>
          <w:spacing w:val="-13"/>
          <w:sz w:val="24"/>
        </w:rPr>
        <w:t xml:space="preserve"> </w:t>
      </w:r>
      <w:r>
        <w:rPr>
          <w:rFonts w:hint="default" w:ascii="Times New Roman" w:hAnsi="Times New Roman" w:cs="Times New Roman"/>
          <w:sz w:val="24"/>
        </w:rPr>
        <w:t>ou</w:t>
      </w:r>
      <w:r>
        <w:rPr>
          <w:rFonts w:hint="default" w:ascii="Times New Roman" w:hAnsi="Times New Roman" w:cs="Times New Roman"/>
          <w:spacing w:val="-11"/>
          <w:sz w:val="24"/>
        </w:rPr>
        <w:t xml:space="preserve"> </w:t>
      </w:r>
      <w:r>
        <w:rPr>
          <w:rFonts w:hint="default" w:ascii="Times New Roman" w:hAnsi="Times New Roman" w:cs="Times New Roman"/>
          <w:spacing w:val="-2"/>
          <w:sz w:val="24"/>
        </w:rPr>
        <w:t>hidráulica;</w:t>
      </w:r>
    </w:p>
    <w:p w14:paraId="731312E5">
      <w:pPr>
        <w:pStyle w:val="8"/>
        <w:numPr>
          <w:ilvl w:val="3"/>
          <w:numId w:val="1"/>
        </w:numPr>
        <w:tabs>
          <w:tab w:val="left" w:pos="2393"/>
        </w:tabs>
        <w:spacing w:before="0" w:after="0" w:line="240" w:lineRule="auto"/>
        <w:ind w:left="2393" w:right="0" w:hanging="126"/>
        <w:jc w:val="left"/>
        <w:rPr>
          <w:rFonts w:hint="default" w:ascii="Times New Roman" w:hAnsi="Times New Roman" w:cs="Times New Roman"/>
          <w:sz w:val="24"/>
        </w:rPr>
      </w:pPr>
      <w:r>
        <w:rPr>
          <w:rFonts w:hint="default" w:ascii="Times New Roman" w:hAnsi="Times New Roman" w:cs="Times New Roman"/>
          <w:sz w:val="24"/>
        </w:rPr>
        <w:t>Tipo</w:t>
      </w:r>
      <w:r>
        <w:rPr>
          <w:rFonts w:hint="default" w:ascii="Times New Roman" w:hAnsi="Times New Roman" w:cs="Times New Roman"/>
          <w:spacing w:val="-7"/>
          <w:sz w:val="24"/>
        </w:rPr>
        <w:t xml:space="preserve"> </w:t>
      </w:r>
      <w:r>
        <w:rPr>
          <w:rFonts w:hint="default" w:ascii="Times New Roman" w:hAnsi="Times New Roman" w:cs="Times New Roman"/>
          <w:sz w:val="24"/>
        </w:rPr>
        <w:t>de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utilização.</w:t>
      </w:r>
    </w:p>
    <w:p w14:paraId="5C0D6F7F">
      <w:pPr>
        <w:pStyle w:val="8"/>
        <w:numPr>
          <w:ilvl w:val="2"/>
          <w:numId w:val="1"/>
        </w:numPr>
        <w:tabs>
          <w:tab w:val="left" w:pos="2097"/>
        </w:tabs>
        <w:spacing w:before="0" w:after="0" w:line="240" w:lineRule="auto"/>
        <w:ind w:left="2097" w:right="0" w:hanging="538"/>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2"/>
          <w:sz w:val="24"/>
        </w:rPr>
        <w:t xml:space="preserve"> </w:t>
      </w:r>
      <w:r>
        <w:rPr>
          <w:rFonts w:hint="default" w:ascii="Times New Roman" w:hAnsi="Times New Roman" w:cs="Times New Roman"/>
          <w:sz w:val="24"/>
        </w:rPr>
        <w:t>Quando</w:t>
      </w:r>
      <w:r>
        <w:rPr>
          <w:rFonts w:hint="default" w:ascii="Times New Roman" w:hAnsi="Times New Roman" w:cs="Times New Roman"/>
          <w:spacing w:val="-12"/>
          <w:sz w:val="24"/>
        </w:rPr>
        <w:t xml:space="preserve"> </w:t>
      </w:r>
      <w:r>
        <w:rPr>
          <w:rFonts w:hint="default" w:ascii="Times New Roman" w:hAnsi="Times New Roman" w:cs="Times New Roman"/>
          <w:sz w:val="24"/>
        </w:rPr>
        <w:t>da</w:t>
      </w:r>
      <w:r>
        <w:rPr>
          <w:rFonts w:hint="default" w:ascii="Times New Roman" w:hAnsi="Times New Roman" w:cs="Times New Roman"/>
          <w:spacing w:val="-13"/>
          <w:sz w:val="24"/>
        </w:rPr>
        <w:t xml:space="preserve"> </w:t>
      </w:r>
      <w:r>
        <w:rPr>
          <w:rFonts w:hint="default" w:ascii="Times New Roman" w:hAnsi="Times New Roman" w:cs="Times New Roman"/>
          <w:sz w:val="24"/>
        </w:rPr>
        <w:t>existência</w:t>
      </w:r>
      <w:r>
        <w:rPr>
          <w:rFonts w:hint="default" w:ascii="Times New Roman" w:hAnsi="Times New Roman" w:cs="Times New Roman"/>
          <w:spacing w:val="-10"/>
          <w:sz w:val="24"/>
        </w:rPr>
        <w:t xml:space="preserve"> </w:t>
      </w:r>
      <w:r>
        <w:rPr>
          <w:rFonts w:hint="default" w:ascii="Times New Roman" w:hAnsi="Times New Roman" w:cs="Times New Roman"/>
          <w:sz w:val="24"/>
        </w:rPr>
        <w:t>de</w:t>
      </w:r>
      <w:r>
        <w:rPr>
          <w:rFonts w:hint="default" w:ascii="Times New Roman" w:hAnsi="Times New Roman" w:cs="Times New Roman"/>
          <w:spacing w:val="-12"/>
          <w:sz w:val="24"/>
        </w:rPr>
        <w:t xml:space="preserve"> </w:t>
      </w:r>
      <w:r>
        <w:rPr>
          <w:rFonts w:hint="default" w:ascii="Times New Roman" w:hAnsi="Times New Roman" w:cs="Times New Roman"/>
          <w:sz w:val="24"/>
        </w:rPr>
        <w:t>marteletes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especificar:</w:t>
      </w:r>
    </w:p>
    <w:p w14:paraId="09B9AC89">
      <w:pPr>
        <w:pStyle w:val="8"/>
        <w:numPr>
          <w:ilvl w:val="3"/>
          <w:numId w:val="1"/>
        </w:numPr>
        <w:tabs>
          <w:tab w:val="left" w:pos="2394"/>
        </w:tabs>
        <w:spacing w:before="0" w:after="0" w:line="240" w:lineRule="auto"/>
        <w:ind w:left="2394" w:right="0" w:hanging="127"/>
        <w:jc w:val="left"/>
        <w:rPr>
          <w:rFonts w:hint="default" w:ascii="Times New Roman" w:hAnsi="Times New Roman" w:cs="Times New Roman"/>
          <w:sz w:val="24"/>
        </w:rPr>
      </w:pPr>
      <w:r>
        <w:rPr>
          <w:rFonts w:hint="default" w:ascii="Times New Roman" w:hAnsi="Times New Roman" w:cs="Times New Roman"/>
          <w:sz w:val="24"/>
        </w:rPr>
        <w:t>Se</w:t>
      </w:r>
      <w:r>
        <w:rPr>
          <w:rFonts w:hint="default" w:ascii="Times New Roman" w:hAnsi="Times New Roman" w:cs="Times New Roman"/>
          <w:spacing w:val="-14"/>
          <w:sz w:val="24"/>
        </w:rPr>
        <w:t xml:space="preserve"> </w:t>
      </w:r>
      <w:r>
        <w:rPr>
          <w:rFonts w:hint="default" w:ascii="Times New Roman" w:hAnsi="Times New Roman" w:cs="Times New Roman"/>
          <w:sz w:val="24"/>
        </w:rPr>
        <w:t>pneumático,</w:t>
      </w:r>
      <w:r>
        <w:rPr>
          <w:rFonts w:hint="default" w:ascii="Times New Roman" w:hAnsi="Times New Roman" w:cs="Times New Roman"/>
          <w:spacing w:val="-13"/>
          <w:sz w:val="24"/>
        </w:rPr>
        <w:t xml:space="preserve"> </w:t>
      </w:r>
      <w:r>
        <w:rPr>
          <w:rFonts w:hint="default" w:ascii="Times New Roman" w:hAnsi="Times New Roman" w:cs="Times New Roman"/>
          <w:sz w:val="24"/>
        </w:rPr>
        <w:t>mecânico</w:t>
      </w:r>
      <w:r>
        <w:rPr>
          <w:rFonts w:hint="default" w:ascii="Times New Roman" w:hAnsi="Times New Roman" w:cs="Times New Roman"/>
          <w:spacing w:val="-11"/>
          <w:sz w:val="24"/>
        </w:rPr>
        <w:t xml:space="preserve"> </w:t>
      </w:r>
      <w:r>
        <w:rPr>
          <w:rFonts w:hint="default" w:ascii="Times New Roman" w:hAnsi="Times New Roman" w:cs="Times New Roman"/>
          <w:sz w:val="24"/>
        </w:rPr>
        <w:t>ou</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outros;</w:t>
      </w:r>
    </w:p>
    <w:p w14:paraId="5788388F">
      <w:pPr>
        <w:pStyle w:val="8"/>
        <w:numPr>
          <w:ilvl w:val="3"/>
          <w:numId w:val="1"/>
        </w:numPr>
        <w:tabs>
          <w:tab w:val="left" w:pos="2394"/>
        </w:tabs>
        <w:spacing w:before="0" w:after="0" w:line="240" w:lineRule="auto"/>
        <w:ind w:left="2394" w:right="0" w:hanging="127"/>
        <w:jc w:val="left"/>
        <w:rPr>
          <w:rFonts w:hint="default" w:ascii="Times New Roman" w:hAnsi="Times New Roman" w:cs="Times New Roman"/>
          <w:sz w:val="24"/>
        </w:rPr>
      </w:pPr>
      <w:r>
        <w:rPr>
          <w:rFonts w:hint="default" w:ascii="Times New Roman" w:hAnsi="Times New Roman" w:cs="Times New Roman"/>
          <w:sz w:val="24"/>
        </w:rPr>
        <w:t>Tipo</w:t>
      </w:r>
      <w:r>
        <w:rPr>
          <w:rFonts w:hint="default" w:ascii="Times New Roman" w:hAnsi="Times New Roman" w:cs="Times New Roman"/>
          <w:spacing w:val="-8"/>
          <w:sz w:val="24"/>
        </w:rPr>
        <w:t xml:space="preserve"> </w:t>
      </w:r>
      <w:r>
        <w:rPr>
          <w:rFonts w:hint="default" w:ascii="Times New Roman" w:hAnsi="Times New Roman" w:cs="Times New Roman"/>
          <w:sz w:val="24"/>
        </w:rPr>
        <w:t>de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utilização.</w:t>
      </w:r>
    </w:p>
    <w:p w14:paraId="45D3FB80">
      <w:pPr>
        <w:pStyle w:val="8"/>
        <w:numPr>
          <w:ilvl w:val="2"/>
          <w:numId w:val="1"/>
        </w:numPr>
        <w:tabs>
          <w:tab w:val="left" w:pos="2097"/>
        </w:tabs>
        <w:spacing w:before="1" w:after="0" w:line="240" w:lineRule="auto"/>
        <w:ind w:left="2097" w:right="0" w:hanging="538"/>
        <w:jc w:val="left"/>
        <w:rPr>
          <w:rFonts w:hint="default" w:ascii="Times New Roman" w:hAnsi="Times New Roman" w:cs="Times New Roman"/>
          <w:sz w:val="24"/>
        </w:rPr>
      </w:pPr>
      <w:r>
        <w:rPr>
          <w:rFonts w:hint="default" w:ascii="Times New Roman" w:hAnsi="Times New Roman" w:cs="Times New Roman"/>
          <w:spacing w:val="-2"/>
          <w:sz w:val="24"/>
        </w:rPr>
        <w:t>–</w:t>
      </w:r>
      <w:r>
        <w:rPr>
          <w:rFonts w:hint="default" w:ascii="Times New Roman" w:hAnsi="Times New Roman" w:cs="Times New Roman"/>
          <w:sz w:val="24"/>
        </w:rPr>
        <w:t xml:space="preserve"> </w:t>
      </w:r>
      <w:r>
        <w:rPr>
          <w:rFonts w:hint="default" w:ascii="Times New Roman" w:hAnsi="Times New Roman" w:cs="Times New Roman"/>
          <w:spacing w:val="-2"/>
          <w:sz w:val="24"/>
        </w:rPr>
        <w:t>Quando da</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existência de compressores,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especificar:</w:t>
      </w:r>
    </w:p>
    <w:p w14:paraId="5D54A408">
      <w:pPr>
        <w:pStyle w:val="8"/>
        <w:numPr>
          <w:ilvl w:val="3"/>
          <w:numId w:val="1"/>
        </w:numPr>
        <w:tabs>
          <w:tab w:val="left" w:pos="2394"/>
        </w:tabs>
        <w:spacing w:before="0" w:after="0" w:line="240" w:lineRule="auto"/>
        <w:ind w:left="2394" w:right="0" w:hanging="127"/>
        <w:jc w:val="left"/>
        <w:rPr>
          <w:rFonts w:hint="default" w:ascii="Times New Roman" w:hAnsi="Times New Roman" w:cs="Times New Roman"/>
          <w:sz w:val="24"/>
        </w:rPr>
      </w:pPr>
      <w:r>
        <w:rPr>
          <w:rFonts w:hint="default" w:ascii="Times New Roman" w:hAnsi="Times New Roman" w:cs="Times New Roman"/>
          <w:sz w:val="24"/>
        </w:rPr>
        <w:t>Se</w:t>
      </w:r>
      <w:r>
        <w:rPr>
          <w:rFonts w:hint="default" w:ascii="Times New Roman" w:hAnsi="Times New Roman" w:cs="Times New Roman"/>
          <w:spacing w:val="-9"/>
          <w:sz w:val="24"/>
        </w:rPr>
        <w:t xml:space="preserve"> </w:t>
      </w:r>
      <w:r>
        <w:rPr>
          <w:rFonts w:hint="default" w:ascii="Times New Roman" w:hAnsi="Times New Roman" w:cs="Times New Roman"/>
          <w:sz w:val="24"/>
        </w:rPr>
        <w:t>do</w:t>
      </w:r>
      <w:r>
        <w:rPr>
          <w:rFonts w:hint="default" w:ascii="Times New Roman" w:hAnsi="Times New Roman" w:cs="Times New Roman"/>
          <w:spacing w:val="-9"/>
          <w:sz w:val="24"/>
        </w:rPr>
        <w:t xml:space="preserve"> </w:t>
      </w:r>
      <w:r>
        <w:rPr>
          <w:rFonts w:hint="default" w:ascii="Times New Roman" w:hAnsi="Times New Roman" w:cs="Times New Roman"/>
          <w:sz w:val="24"/>
        </w:rPr>
        <w:t>tipo</w:t>
      </w:r>
      <w:r>
        <w:rPr>
          <w:rFonts w:hint="default" w:ascii="Times New Roman" w:hAnsi="Times New Roman" w:cs="Times New Roman"/>
          <w:spacing w:val="-10"/>
          <w:sz w:val="24"/>
        </w:rPr>
        <w:t xml:space="preserve"> </w:t>
      </w:r>
      <w:r>
        <w:rPr>
          <w:rFonts w:hint="default" w:ascii="Times New Roman" w:hAnsi="Times New Roman" w:cs="Times New Roman"/>
          <w:sz w:val="24"/>
        </w:rPr>
        <w:t>pistão,</w:t>
      </w:r>
      <w:r>
        <w:rPr>
          <w:rFonts w:hint="default" w:ascii="Times New Roman" w:hAnsi="Times New Roman" w:cs="Times New Roman"/>
          <w:spacing w:val="-8"/>
          <w:sz w:val="24"/>
        </w:rPr>
        <w:t xml:space="preserve"> </w:t>
      </w:r>
      <w:r>
        <w:rPr>
          <w:rFonts w:hint="default" w:ascii="Times New Roman" w:hAnsi="Times New Roman" w:cs="Times New Roman"/>
          <w:sz w:val="24"/>
        </w:rPr>
        <w:t>centrífugo</w:t>
      </w:r>
      <w:r>
        <w:rPr>
          <w:rFonts w:hint="default" w:ascii="Times New Roman" w:hAnsi="Times New Roman" w:cs="Times New Roman"/>
          <w:spacing w:val="-9"/>
          <w:sz w:val="24"/>
        </w:rPr>
        <w:t xml:space="preserve"> </w:t>
      </w:r>
      <w:r>
        <w:rPr>
          <w:rFonts w:hint="default" w:ascii="Times New Roman" w:hAnsi="Times New Roman" w:cs="Times New Roman"/>
          <w:sz w:val="24"/>
        </w:rPr>
        <w:t>ou</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rotativo;</w:t>
      </w:r>
    </w:p>
    <w:p w14:paraId="340F748D">
      <w:pPr>
        <w:pStyle w:val="8"/>
        <w:numPr>
          <w:ilvl w:val="3"/>
          <w:numId w:val="1"/>
        </w:numPr>
        <w:tabs>
          <w:tab w:val="left" w:pos="2394"/>
        </w:tabs>
        <w:spacing w:before="0" w:after="0" w:line="240" w:lineRule="auto"/>
        <w:ind w:left="2394" w:right="0" w:hanging="127"/>
        <w:jc w:val="left"/>
        <w:rPr>
          <w:rFonts w:hint="default" w:ascii="Times New Roman" w:hAnsi="Times New Roman" w:cs="Times New Roman"/>
          <w:sz w:val="24"/>
        </w:rPr>
      </w:pPr>
      <w:r>
        <w:rPr>
          <w:rFonts w:hint="default" w:ascii="Times New Roman" w:hAnsi="Times New Roman" w:cs="Times New Roman"/>
          <w:spacing w:val="-2"/>
          <w:sz w:val="24"/>
        </w:rPr>
        <w:t>Se</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enclausurado</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parcialmente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ou</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totalmente.</w:t>
      </w:r>
    </w:p>
    <w:p w14:paraId="3B27350D">
      <w:pPr>
        <w:pStyle w:val="4"/>
        <w:spacing w:before="292"/>
        <w:ind w:left="846" w:right="179"/>
        <w:rPr>
          <w:rFonts w:hint="default" w:ascii="Times New Roman" w:hAnsi="Times New Roman" w:cs="Times New Roman"/>
        </w:rPr>
      </w:pPr>
      <w:r>
        <w:rPr>
          <w:rFonts w:hint="default" w:ascii="Times New Roman" w:hAnsi="Times New Roman" w:cs="Times New Roman"/>
        </w:rPr>
        <w:t>Apresentar avaliação de ruídos destes equipamentos e demais outros, sendo que a constatação de</w:t>
      </w:r>
      <w:r>
        <w:rPr>
          <w:rFonts w:hint="default" w:ascii="Times New Roman" w:hAnsi="Times New Roman" w:cs="Times New Roman"/>
          <w:spacing w:val="40"/>
        </w:rPr>
        <w:t xml:space="preserve"> </w:t>
      </w:r>
      <w:r>
        <w:rPr>
          <w:rFonts w:hint="default" w:ascii="Times New Roman" w:hAnsi="Times New Roman" w:cs="Times New Roman"/>
        </w:rPr>
        <w:t>fontes de emissão</w:t>
      </w:r>
      <w:r>
        <w:rPr>
          <w:rFonts w:hint="default" w:ascii="Times New Roman" w:hAnsi="Times New Roman" w:cs="Times New Roman"/>
          <w:spacing w:val="40"/>
        </w:rPr>
        <w:t xml:space="preserve"> </w:t>
      </w:r>
      <w:r>
        <w:rPr>
          <w:rFonts w:hint="default" w:ascii="Times New Roman" w:hAnsi="Times New Roman" w:cs="Times New Roman"/>
        </w:rPr>
        <w:t>de ruídos fora dos padrões aceitáveis deverão ser minimizadas com a apresentação de propostas de medidas corretivas. Tais propostas deverão integrar outro documento, dito Plano de</w:t>
      </w:r>
      <w:r>
        <w:rPr>
          <w:rFonts w:hint="default" w:ascii="Times New Roman" w:hAnsi="Times New Roman" w:cs="Times New Roman"/>
          <w:spacing w:val="-1"/>
        </w:rPr>
        <w:t xml:space="preserve"> </w:t>
      </w:r>
      <w:r>
        <w:rPr>
          <w:rFonts w:hint="default" w:ascii="Times New Roman" w:hAnsi="Times New Roman" w:cs="Times New Roman"/>
        </w:rPr>
        <w:t>Controle Ambiental.</w:t>
      </w:r>
    </w:p>
    <w:p w14:paraId="5D4B9DD5">
      <w:pPr>
        <w:pStyle w:val="4"/>
        <w:spacing w:after="0"/>
        <w:rPr>
          <w:rFonts w:hint="default" w:ascii="Times New Roman" w:hAnsi="Times New Roman" w:cs="Times New Roman"/>
        </w:rPr>
        <w:sectPr>
          <w:pgSz w:w="11900" w:h="16850"/>
          <w:pgMar w:top="2000" w:right="992" w:bottom="1340" w:left="992" w:header="493" w:footer="1151" w:gutter="0"/>
          <w:cols w:space="720" w:num="1"/>
        </w:sectPr>
      </w:pPr>
    </w:p>
    <w:p w14:paraId="699D380C">
      <w:pPr>
        <w:pStyle w:val="8"/>
        <w:numPr>
          <w:ilvl w:val="1"/>
          <w:numId w:val="1"/>
        </w:numPr>
        <w:tabs>
          <w:tab w:val="left" w:pos="1205"/>
        </w:tabs>
        <w:spacing w:before="215" w:after="0" w:line="240" w:lineRule="auto"/>
        <w:ind w:left="1205" w:right="0" w:hanging="359"/>
        <w:jc w:val="both"/>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4"/>
          <w:sz w:val="24"/>
        </w:rPr>
        <w:t xml:space="preserve"> </w:t>
      </w:r>
      <w:r>
        <w:rPr>
          <w:rFonts w:hint="default" w:ascii="Times New Roman" w:hAnsi="Times New Roman" w:cs="Times New Roman"/>
          <w:sz w:val="24"/>
        </w:rPr>
        <w:t>Efluentes</w:t>
      </w:r>
      <w:r>
        <w:rPr>
          <w:rFonts w:hint="default" w:ascii="Times New Roman" w:hAnsi="Times New Roman" w:cs="Times New Roman"/>
          <w:spacing w:val="-11"/>
          <w:sz w:val="24"/>
        </w:rPr>
        <w:t xml:space="preserve"> </w:t>
      </w:r>
      <w:r>
        <w:rPr>
          <w:rFonts w:hint="default" w:ascii="Times New Roman" w:hAnsi="Times New Roman" w:cs="Times New Roman"/>
          <w:sz w:val="24"/>
        </w:rPr>
        <w:t>Líquidos</w:t>
      </w:r>
      <w:r>
        <w:rPr>
          <w:rFonts w:hint="default" w:ascii="Times New Roman" w:hAnsi="Times New Roman" w:cs="Times New Roman"/>
          <w:spacing w:val="-13"/>
          <w:sz w:val="24"/>
        </w:rPr>
        <w:t xml:space="preserve"> </w:t>
      </w:r>
      <w:r>
        <w:rPr>
          <w:rFonts w:hint="default" w:ascii="Times New Roman" w:hAnsi="Times New Roman" w:cs="Times New Roman"/>
          <w:sz w:val="24"/>
        </w:rPr>
        <w:t>de</w:t>
      </w:r>
      <w:r>
        <w:rPr>
          <w:rFonts w:hint="default" w:ascii="Times New Roman" w:hAnsi="Times New Roman" w:cs="Times New Roman"/>
          <w:spacing w:val="-11"/>
          <w:sz w:val="24"/>
        </w:rPr>
        <w:t xml:space="preserve"> </w:t>
      </w:r>
      <w:r>
        <w:rPr>
          <w:rFonts w:hint="default" w:ascii="Times New Roman" w:hAnsi="Times New Roman" w:cs="Times New Roman"/>
          <w:sz w:val="24"/>
        </w:rPr>
        <w:t>Origem</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Industrial:</w:t>
      </w:r>
    </w:p>
    <w:p w14:paraId="0F1AB193">
      <w:pPr>
        <w:pStyle w:val="4"/>
        <w:spacing w:before="2"/>
        <w:ind w:left="0"/>
        <w:jc w:val="left"/>
        <w:rPr>
          <w:rFonts w:hint="default" w:ascii="Times New Roman" w:hAnsi="Times New Roman" w:cs="Times New Roman"/>
        </w:rPr>
      </w:pPr>
    </w:p>
    <w:p w14:paraId="7B2892FE">
      <w:pPr>
        <w:pStyle w:val="4"/>
        <w:spacing w:before="1"/>
        <w:ind w:left="846" w:right="178"/>
        <w:rPr>
          <w:rFonts w:hint="default" w:ascii="Times New Roman" w:hAnsi="Times New Roman" w:cs="Times New Roman"/>
        </w:rPr>
      </w:pPr>
      <w:r>
        <w:rPr>
          <w:rFonts w:hint="default" w:ascii="Times New Roman" w:hAnsi="Times New Roman" w:cs="Times New Roman"/>
        </w:rPr>
        <w:t>Para cada efluente líquido de origem industrial citado nas alíneas “a” e “i” do item 5, proceder conforme as exigências a seguir.</w:t>
      </w:r>
    </w:p>
    <w:p w14:paraId="3A6C1DE9">
      <w:pPr>
        <w:pStyle w:val="8"/>
        <w:numPr>
          <w:ilvl w:val="0"/>
          <w:numId w:val="6"/>
        </w:numPr>
        <w:tabs>
          <w:tab w:val="left" w:pos="1090"/>
        </w:tabs>
        <w:spacing w:before="292" w:after="0" w:line="240" w:lineRule="auto"/>
        <w:ind w:left="1090" w:right="0" w:hanging="244"/>
        <w:jc w:val="both"/>
        <w:rPr>
          <w:rFonts w:hint="default" w:ascii="Times New Roman" w:hAnsi="Times New Roman" w:cs="Times New Roman"/>
          <w:sz w:val="24"/>
        </w:rPr>
      </w:pPr>
      <w:r>
        <w:rPr>
          <w:rFonts w:hint="default" w:ascii="Times New Roman" w:hAnsi="Times New Roman" w:cs="Times New Roman"/>
          <w:sz w:val="24"/>
        </w:rPr>
        <w:t>Informar</w:t>
      </w:r>
      <w:r>
        <w:rPr>
          <w:rFonts w:hint="default" w:ascii="Times New Roman" w:hAnsi="Times New Roman" w:cs="Times New Roman"/>
          <w:spacing w:val="-12"/>
          <w:sz w:val="24"/>
        </w:rPr>
        <w:t xml:space="preserve"> </w:t>
      </w:r>
      <w:r>
        <w:rPr>
          <w:rFonts w:hint="default" w:ascii="Times New Roman" w:hAnsi="Times New Roman" w:cs="Times New Roman"/>
          <w:sz w:val="24"/>
        </w:rPr>
        <w:t>se</w:t>
      </w:r>
      <w:r>
        <w:rPr>
          <w:rFonts w:hint="default" w:ascii="Times New Roman" w:hAnsi="Times New Roman" w:cs="Times New Roman"/>
          <w:spacing w:val="-10"/>
          <w:sz w:val="24"/>
        </w:rPr>
        <w:t xml:space="preserve"> </w:t>
      </w:r>
      <w:r>
        <w:rPr>
          <w:rFonts w:hint="default" w:ascii="Times New Roman" w:hAnsi="Times New Roman" w:cs="Times New Roman"/>
          <w:sz w:val="24"/>
        </w:rPr>
        <w:t>o</w:t>
      </w:r>
      <w:r>
        <w:rPr>
          <w:rFonts w:hint="default" w:ascii="Times New Roman" w:hAnsi="Times New Roman" w:cs="Times New Roman"/>
          <w:spacing w:val="-9"/>
          <w:sz w:val="24"/>
        </w:rPr>
        <w:t xml:space="preserve"> </w:t>
      </w:r>
      <w:r>
        <w:rPr>
          <w:rFonts w:hint="default" w:ascii="Times New Roman" w:hAnsi="Times New Roman" w:cs="Times New Roman"/>
          <w:sz w:val="24"/>
        </w:rPr>
        <w:t>regime</w:t>
      </w:r>
      <w:r>
        <w:rPr>
          <w:rFonts w:hint="default" w:ascii="Times New Roman" w:hAnsi="Times New Roman" w:cs="Times New Roman"/>
          <w:spacing w:val="-11"/>
          <w:sz w:val="24"/>
        </w:rPr>
        <w:t xml:space="preserve"> </w:t>
      </w:r>
      <w:r>
        <w:rPr>
          <w:rFonts w:hint="default" w:ascii="Times New Roman" w:hAnsi="Times New Roman" w:cs="Times New Roman"/>
          <w:sz w:val="24"/>
        </w:rPr>
        <w:t>de</w:t>
      </w:r>
      <w:r>
        <w:rPr>
          <w:rFonts w:hint="default" w:ascii="Times New Roman" w:hAnsi="Times New Roman" w:cs="Times New Roman"/>
          <w:spacing w:val="-9"/>
          <w:sz w:val="24"/>
        </w:rPr>
        <w:t xml:space="preserve"> </w:t>
      </w:r>
      <w:r>
        <w:rPr>
          <w:rFonts w:hint="default" w:ascii="Times New Roman" w:hAnsi="Times New Roman" w:cs="Times New Roman"/>
          <w:sz w:val="24"/>
        </w:rPr>
        <w:t>lançamento</w:t>
      </w:r>
      <w:r>
        <w:rPr>
          <w:rFonts w:hint="default" w:ascii="Times New Roman" w:hAnsi="Times New Roman" w:cs="Times New Roman"/>
          <w:spacing w:val="-9"/>
          <w:sz w:val="24"/>
        </w:rPr>
        <w:t xml:space="preserve"> </w:t>
      </w:r>
      <w:r>
        <w:rPr>
          <w:rFonts w:hint="default" w:ascii="Times New Roman" w:hAnsi="Times New Roman" w:cs="Times New Roman"/>
          <w:sz w:val="24"/>
        </w:rPr>
        <w:t>é</w:t>
      </w:r>
      <w:r>
        <w:rPr>
          <w:rFonts w:hint="default" w:ascii="Times New Roman" w:hAnsi="Times New Roman" w:cs="Times New Roman"/>
          <w:spacing w:val="-9"/>
          <w:sz w:val="24"/>
        </w:rPr>
        <w:t xml:space="preserve"> </w:t>
      </w:r>
      <w:r>
        <w:rPr>
          <w:rFonts w:hint="default" w:ascii="Times New Roman" w:hAnsi="Times New Roman" w:cs="Times New Roman"/>
          <w:sz w:val="24"/>
        </w:rPr>
        <w:t>contínuo</w:t>
      </w:r>
      <w:r>
        <w:rPr>
          <w:rFonts w:hint="default" w:ascii="Times New Roman" w:hAnsi="Times New Roman" w:cs="Times New Roman"/>
          <w:spacing w:val="-9"/>
          <w:sz w:val="24"/>
        </w:rPr>
        <w:t xml:space="preserve"> </w:t>
      </w:r>
      <w:r>
        <w:rPr>
          <w:rFonts w:hint="default" w:ascii="Times New Roman" w:hAnsi="Times New Roman" w:cs="Times New Roman"/>
          <w:sz w:val="24"/>
        </w:rPr>
        <w:t>ou</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descontínuo.</w:t>
      </w:r>
    </w:p>
    <w:p w14:paraId="55C10473">
      <w:pPr>
        <w:pStyle w:val="8"/>
        <w:numPr>
          <w:ilvl w:val="0"/>
          <w:numId w:val="6"/>
        </w:numPr>
        <w:tabs>
          <w:tab w:val="left" w:pos="1156"/>
        </w:tabs>
        <w:spacing w:before="2" w:after="0" w:line="240" w:lineRule="auto"/>
        <w:ind w:left="846" w:right="180" w:firstLine="0"/>
        <w:jc w:val="both"/>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61312" behindDoc="1" locked="0" layoutInCell="1" allowOverlap="1">
            <wp:simplePos x="0" y="0"/>
            <wp:positionH relativeFrom="page">
              <wp:posOffset>637540</wp:posOffset>
            </wp:positionH>
            <wp:positionV relativeFrom="paragraph">
              <wp:posOffset>548640</wp:posOffset>
            </wp:positionV>
            <wp:extent cx="6264910" cy="5003165"/>
            <wp:effectExtent l="0" t="0" r="0"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sz w:val="24"/>
        </w:rPr>
        <w:t>No caso de lançamento descontínuo, especificar o volume e a duração média das descargas, bem como o número de descargas por dia e/ou por ciclo de trabalho, no caso</w:t>
      </w:r>
      <w:r>
        <w:rPr>
          <w:rFonts w:hint="default" w:ascii="Times New Roman" w:hAnsi="Times New Roman" w:cs="Times New Roman"/>
          <w:spacing w:val="40"/>
          <w:sz w:val="24"/>
        </w:rPr>
        <w:t xml:space="preserve"> </w:t>
      </w:r>
      <w:r>
        <w:rPr>
          <w:rFonts w:hint="default" w:ascii="Times New Roman" w:hAnsi="Times New Roman" w:cs="Times New Roman"/>
          <w:sz w:val="24"/>
        </w:rPr>
        <w:t>de produção em bateladas.</w:t>
      </w:r>
    </w:p>
    <w:p w14:paraId="7331DFFB">
      <w:pPr>
        <w:pStyle w:val="8"/>
        <w:numPr>
          <w:ilvl w:val="0"/>
          <w:numId w:val="6"/>
        </w:numPr>
        <w:tabs>
          <w:tab w:val="left" w:pos="1104"/>
        </w:tabs>
        <w:spacing w:before="0" w:after="0" w:line="240" w:lineRule="auto"/>
        <w:ind w:left="846" w:right="180" w:firstLine="0"/>
        <w:jc w:val="both"/>
        <w:rPr>
          <w:rFonts w:hint="default" w:ascii="Times New Roman" w:hAnsi="Times New Roman" w:cs="Times New Roman"/>
          <w:sz w:val="24"/>
        </w:rPr>
      </w:pPr>
      <w:r>
        <w:rPr>
          <w:rFonts w:hint="default" w:ascii="Times New Roman" w:hAnsi="Times New Roman" w:cs="Times New Roman"/>
          <w:sz w:val="24"/>
        </w:rPr>
        <w:t>No caso de lançamento contínuo de regime variável, especificar os valores máximo e médio de descarga ao longo de um dia, detalhando em que fase do processo produtivo ou intervalos do dia ocorre a descarga máxima.</w:t>
      </w:r>
    </w:p>
    <w:p w14:paraId="3A3E211B">
      <w:pPr>
        <w:pStyle w:val="8"/>
        <w:numPr>
          <w:ilvl w:val="0"/>
          <w:numId w:val="6"/>
        </w:numPr>
        <w:tabs>
          <w:tab w:val="left" w:pos="1180"/>
        </w:tabs>
        <w:spacing w:before="4" w:after="0" w:line="232"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t>Visando à caracterização do efluente e à sua confrontação com os padrões de lançamento prescritos em leis, apresentar laudo</w:t>
      </w:r>
      <w:r>
        <w:rPr>
          <w:rFonts w:hint="default" w:ascii="Times New Roman" w:hAnsi="Times New Roman" w:cs="Times New Roman"/>
          <w:sz w:val="24"/>
          <w:vertAlign w:val="superscript"/>
        </w:rPr>
        <w:t>3</w:t>
      </w:r>
      <w:r>
        <w:rPr>
          <w:rFonts w:hint="default" w:ascii="Times New Roman" w:hAnsi="Times New Roman" w:cs="Times New Roman"/>
          <w:sz w:val="24"/>
          <w:vertAlign w:val="baseline"/>
        </w:rPr>
        <w:t xml:space="preserve"> de análises, contemplando, no mínimo, </w:t>
      </w:r>
      <w:r>
        <w:rPr>
          <w:rFonts w:hint="default" w:ascii="Times New Roman" w:hAnsi="Times New Roman" w:cs="Times New Roman"/>
          <w:position w:val="2"/>
          <w:sz w:val="24"/>
          <w:vertAlign w:val="baseline"/>
        </w:rPr>
        <w:t>os seguintes parâmetros: vazão</w:t>
      </w:r>
      <w:r>
        <w:rPr>
          <w:rFonts w:hint="default" w:ascii="Times New Roman" w:hAnsi="Times New Roman" w:cs="Times New Roman"/>
          <w:spacing w:val="40"/>
          <w:position w:val="2"/>
          <w:sz w:val="24"/>
          <w:vertAlign w:val="baseline"/>
        </w:rPr>
        <w:t xml:space="preserve"> </w:t>
      </w:r>
      <w:r>
        <w:rPr>
          <w:rFonts w:hint="default" w:ascii="Times New Roman" w:hAnsi="Times New Roman" w:cs="Times New Roman"/>
          <w:position w:val="2"/>
          <w:sz w:val="24"/>
          <w:vertAlign w:val="baseline"/>
        </w:rPr>
        <w:t>média diária; pH; DBO</w:t>
      </w:r>
      <w:r>
        <w:rPr>
          <w:rFonts w:hint="default" w:ascii="Times New Roman" w:hAnsi="Times New Roman" w:cs="Times New Roman"/>
          <w:sz w:val="16"/>
          <w:vertAlign w:val="baseline"/>
        </w:rPr>
        <w:t xml:space="preserve">5 dias, 20 </w:t>
      </w:r>
      <w:r>
        <w:rPr>
          <w:rFonts w:hint="default" w:ascii="Times New Roman" w:hAnsi="Times New Roman" w:cs="Times New Roman"/>
          <w:position w:val="13"/>
          <w:sz w:val="16"/>
          <w:vertAlign w:val="baseline"/>
        </w:rPr>
        <w:t>0</w:t>
      </w:r>
      <w:r>
        <w:rPr>
          <w:rFonts w:hint="default" w:ascii="Times New Roman" w:hAnsi="Times New Roman" w:cs="Times New Roman"/>
          <w:position w:val="2"/>
          <w:sz w:val="24"/>
          <w:vertAlign w:val="baseline"/>
        </w:rPr>
        <w:t xml:space="preserve">C; DQO; temperatura; </w:t>
      </w:r>
      <w:r>
        <w:rPr>
          <w:rFonts w:hint="default" w:ascii="Times New Roman" w:hAnsi="Times New Roman" w:cs="Times New Roman"/>
          <w:sz w:val="24"/>
          <w:vertAlign w:val="baseline"/>
        </w:rPr>
        <w:t>materiais sedimentáveis; óleos e graxas; sólidos em suspensão. O efluente deverá ser coletado a partir de amostragem representativa de um ciclo completo de trabalho, devendo ser realizadas amostragens compostas, se for o caso.</w:t>
      </w:r>
    </w:p>
    <w:p w14:paraId="4B77B865">
      <w:pPr>
        <w:pStyle w:val="8"/>
        <w:numPr>
          <w:ilvl w:val="1"/>
          <w:numId w:val="6"/>
        </w:numPr>
        <w:tabs>
          <w:tab w:val="left" w:pos="2028"/>
        </w:tabs>
        <w:spacing w:before="6" w:after="0" w:line="240" w:lineRule="auto"/>
        <w:ind w:left="846" w:right="179" w:firstLine="712"/>
        <w:jc w:val="both"/>
        <w:rPr>
          <w:rFonts w:hint="default" w:ascii="Times New Roman" w:hAnsi="Times New Roman" w:cs="Times New Roman"/>
          <w:sz w:val="24"/>
        </w:rPr>
      </w:pPr>
      <w:r>
        <w:rPr>
          <w:rFonts w:hint="default" w:ascii="Times New Roman" w:hAnsi="Times New Roman" w:cs="Times New Roman"/>
          <w:sz w:val="24"/>
        </w:rPr>
        <w:t>Outros parâmetros deverão ser considerados para fins de caracterização do efluente, por</w:t>
      </w:r>
      <w:r>
        <w:rPr>
          <w:rFonts w:hint="default" w:ascii="Times New Roman" w:hAnsi="Times New Roman" w:cs="Times New Roman"/>
          <w:spacing w:val="40"/>
          <w:sz w:val="24"/>
        </w:rPr>
        <w:t xml:space="preserve"> </w:t>
      </w:r>
      <w:r>
        <w:rPr>
          <w:rFonts w:hint="default" w:ascii="Times New Roman" w:hAnsi="Times New Roman" w:cs="Times New Roman"/>
          <w:sz w:val="24"/>
        </w:rPr>
        <w:t>determinação do empreendedor ou da</w:t>
      </w:r>
      <w:r>
        <w:rPr>
          <w:rFonts w:hint="default" w:ascii="Times New Roman" w:hAnsi="Times New Roman" w:cs="Times New Roman"/>
          <w:spacing w:val="40"/>
          <w:sz w:val="24"/>
        </w:rPr>
        <w:t xml:space="preserve"> </w:t>
      </w:r>
      <w:r>
        <w:rPr>
          <w:rFonts w:hint="default" w:ascii="Times New Roman" w:hAnsi="Times New Roman" w:cs="Times New Roman"/>
          <w:sz w:val="24"/>
        </w:rPr>
        <w:t>consultoria técnica por ele contratada, face às peculiaridades da atividade industrial; como exemplo, citamos: solventes, íons metálicos, íons não metálicos, princípios ativos de produtos de uso domissanitário, fitossanitário ou veterinário, etc.</w:t>
      </w:r>
    </w:p>
    <w:p w14:paraId="7F3C0AB8">
      <w:pPr>
        <w:pStyle w:val="8"/>
        <w:numPr>
          <w:ilvl w:val="1"/>
          <w:numId w:val="6"/>
        </w:numPr>
        <w:tabs>
          <w:tab w:val="left" w:pos="2043"/>
        </w:tabs>
        <w:spacing w:before="1" w:after="0" w:line="240" w:lineRule="auto"/>
        <w:ind w:left="846" w:right="176" w:firstLine="712"/>
        <w:jc w:val="both"/>
        <w:rPr>
          <w:rFonts w:hint="default" w:ascii="Times New Roman" w:hAnsi="Times New Roman" w:cs="Times New Roman"/>
          <w:sz w:val="24"/>
        </w:rPr>
      </w:pPr>
      <w:r>
        <w:rPr>
          <w:rFonts w:hint="default" w:ascii="Times New Roman" w:hAnsi="Times New Roman" w:cs="Times New Roman"/>
          <w:sz w:val="24"/>
        </w:rPr>
        <w:t xml:space="preserve">As coletas </w:t>
      </w:r>
      <w:r>
        <w:rPr>
          <w:rFonts w:hint="default" w:ascii="Times New Roman" w:hAnsi="Times New Roman" w:cs="Times New Roman"/>
          <w:sz w:val="24"/>
          <w:u w:val="single"/>
        </w:rPr>
        <w:t>para fins de caracterização do efluente</w:t>
      </w:r>
      <w:r>
        <w:rPr>
          <w:rFonts w:hint="default" w:ascii="Times New Roman" w:hAnsi="Times New Roman" w:cs="Times New Roman"/>
          <w:sz w:val="24"/>
        </w:rPr>
        <w:t>, além de atenderem às exigências já explicitadas, deverão ser de responsabilidade do laboratório encarregado das análises, devendo isto ser expresso nos laudos</w:t>
      </w:r>
      <w:r>
        <w:rPr>
          <w:rFonts w:hint="default" w:ascii="Times New Roman" w:hAnsi="Times New Roman" w:cs="Times New Roman"/>
          <w:sz w:val="24"/>
          <w:vertAlign w:val="superscript"/>
        </w:rPr>
        <w:t>3</w:t>
      </w:r>
      <w:r>
        <w:rPr>
          <w:rFonts w:hint="default" w:ascii="Times New Roman" w:hAnsi="Times New Roman" w:cs="Times New Roman"/>
          <w:sz w:val="24"/>
          <w:vertAlign w:val="baseline"/>
        </w:rPr>
        <w:t xml:space="preserve"> pertinentes. Caso já exista algum sistema de tratamento de efluentes líquidos implantado, coletar e analisar os efluentes (bruto e </w:t>
      </w:r>
      <w:r>
        <w:rPr>
          <w:rFonts w:hint="default" w:ascii="Times New Roman" w:hAnsi="Times New Roman" w:cs="Times New Roman"/>
          <w:spacing w:val="-2"/>
          <w:sz w:val="24"/>
          <w:vertAlign w:val="baseline"/>
        </w:rPr>
        <w:t>tratado).</w:t>
      </w:r>
    </w:p>
    <w:p w14:paraId="33985186">
      <w:pPr>
        <w:pStyle w:val="4"/>
        <w:spacing w:before="2"/>
        <w:ind w:left="0"/>
        <w:jc w:val="left"/>
        <w:rPr>
          <w:rFonts w:hint="default" w:ascii="Times New Roman" w:hAnsi="Times New Roman" w:cs="Times New Roman"/>
        </w:rPr>
      </w:pPr>
    </w:p>
    <w:p w14:paraId="222DA057">
      <w:pPr>
        <w:pStyle w:val="4"/>
        <w:ind w:left="846" w:right="179"/>
        <w:rPr>
          <w:rFonts w:hint="default" w:ascii="Times New Roman" w:hAnsi="Times New Roman" w:cs="Times New Roman"/>
        </w:rPr>
      </w:pPr>
      <w:r>
        <w:rPr>
          <w:rFonts w:hint="default" w:ascii="Times New Roman" w:hAnsi="Times New Roman" w:cs="Times New Roman"/>
        </w:rPr>
        <w:t>A constatação</w:t>
      </w:r>
      <w:r>
        <w:rPr>
          <w:rFonts w:hint="default" w:ascii="Times New Roman" w:hAnsi="Times New Roman" w:cs="Times New Roman"/>
          <w:spacing w:val="-2"/>
        </w:rPr>
        <w:t xml:space="preserve"> </w:t>
      </w:r>
      <w:r>
        <w:rPr>
          <w:rFonts w:hint="default" w:ascii="Times New Roman" w:hAnsi="Times New Roman" w:cs="Times New Roman"/>
        </w:rPr>
        <w:t>de</w:t>
      </w:r>
      <w:r>
        <w:rPr>
          <w:rFonts w:hint="default" w:ascii="Times New Roman" w:hAnsi="Times New Roman" w:cs="Times New Roman"/>
          <w:spacing w:val="-2"/>
        </w:rPr>
        <w:t xml:space="preserve"> </w:t>
      </w:r>
      <w:r>
        <w:rPr>
          <w:rFonts w:hint="default" w:ascii="Times New Roman" w:hAnsi="Times New Roman" w:cs="Times New Roman"/>
        </w:rPr>
        <w:t>que as</w:t>
      </w:r>
      <w:r>
        <w:rPr>
          <w:rFonts w:hint="default" w:ascii="Times New Roman" w:hAnsi="Times New Roman" w:cs="Times New Roman"/>
          <w:spacing w:val="-7"/>
        </w:rPr>
        <w:t xml:space="preserve"> </w:t>
      </w:r>
      <w:r>
        <w:rPr>
          <w:rFonts w:hint="default" w:ascii="Times New Roman" w:hAnsi="Times New Roman" w:cs="Times New Roman"/>
        </w:rPr>
        <w:t>exigências</w:t>
      </w:r>
      <w:r>
        <w:rPr>
          <w:rFonts w:hint="default" w:ascii="Times New Roman" w:hAnsi="Times New Roman" w:cs="Times New Roman"/>
          <w:spacing w:val="-1"/>
        </w:rPr>
        <w:t xml:space="preserve"> </w:t>
      </w:r>
      <w:r>
        <w:rPr>
          <w:rFonts w:hint="default" w:ascii="Times New Roman" w:hAnsi="Times New Roman" w:cs="Times New Roman"/>
        </w:rPr>
        <w:t>para</w:t>
      </w:r>
      <w:r>
        <w:rPr>
          <w:rFonts w:hint="default" w:ascii="Times New Roman" w:hAnsi="Times New Roman" w:cs="Times New Roman"/>
          <w:spacing w:val="-5"/>
        </w:rPr>
        <w:t xml:space="preserve"> </w:t>
      </w:r>
      <w:r>
        <w:rPr>
          <w:rFonts w:hint="default" w:ascii="Times New Roman" w:hAnsi="Times New Roman" w:cs="Times New Roman"/>
        </w:rPr>
        <w:t>lançamento</w:t>
      </w:r>
      <w:r>
        <w:rPr>
          <w:rFonts w:hint="default" w:ascii="Times New Roman" w:hAnsi="Times New Roman" w:cs="Times New Roman"/>
          <w:spacing w:val="-4"/>
        </w:rPr>
        <w:t xml:space="preserve"> </w:t>
      </w:r>
      <w:r>
        <w:rPr>
          <w:rFonts w:hint="default" w:ascii="Times New Roman" w:hAnsi="Times New Roman" w:cs="Times New Roman"/>
        </w:rPr>
        <w:t>não</w:t>
      </w:r>
      <w:r>
        <w:rPr>
          <w:rFonts w:hint="default" w:ascii="Times New Roman" w:hAnsi="Times New Roman" w:cs="Times New Roman"/>
          <w:spacing w:val="-2"/>
        </w:rPr>
        <w:t xml:space="preserve"> </w:t>
      </w:r>
      <w:r>
        <w:rPr>
          <w:rFonts w:hint="default" w:ascii="Times New Roman" w:hAnsi="Times New Roman" w:cs="Times New Roman"/>
        </w:rPr>
        <w:t>estejam</w:t>
      </w:r>
      <w:r>
        <w:rPr>
          <w:rFonts w:hint="default" w:ascii="Times New Roman" w:hAnsi="Times New Roman" w:cs="Times New Roman"/>
          <w:spacing w:val="-2"/>
        </w:rPr>
        <w:t xml:space="preserve"> </w:t>
      </w:r>
      <w:r>
        <w:rPr>
          <w:rFonts w:hint="default" w:ascii="Times New Roman" w:hAnsi="Times New Roman" w:cs="Times New Roman"/>
        </w:rPr>
        <w:t>sendo</w:t>
      </w:r>
      <w:r>
        <w:rPr>
          <w:rFonts w:hint="default" w:ascii="Times New Roman" w:hAnsi="Times New Roman" w:cs="Times New Roman"/>
          <w:spacing w:val="-2"/>
        </w:rPr>
        <w:t xml:space="preserve"> </w:t>
      </w:r>
      <w:r>
        <w:rPr>
          <w:rFonts w:hint="default" w:ascii="Times New Roman" w:hAnsi="Times New Roman" w:cs="Times New Roman"/>
        </w:rPr>
        <w:t>atendidas</w:t>
      </w:r>
      <w:r>
        <w:rPr>
          <w:rFonts w:hint="default" w:ascii="Times New Roman" w:hAnsi="Times New Roman" w:cs="Times New Roman"/>
          <w:spacing w:val="-5"/>
        </w:rPr>
        <w:t xml:space="preserve"> </w:t>
      </w:r>
      <w:r>
        <w:rPr>
          <w:rFonts w:hint="default" w:ascii="Times New Roman" w:hAnsi="Times New Roman" w:cs="Times New Roman"/>
        </w:rPr>
        <w:t>significa que, sob o enfoque legal, o empreendimento é efetiva ou potencialmente poluidor, caracterizando-se a</w:t>
      </w:r>
      <w:r>
        <w:rPr>
          <w:rFonts w:hint="default" w:ascii="Times New Roman" w:hAnsi="Times New Roman" w:cs="Times New Roman"/>
          <w:spacing w:val="-1"/>
        </w:rPr>
        <w:t xml:space="preserve"> </w:t>
      </w:r>
      <w:r>
        <w:rPr>
          <w:rFonts w:hint="default" w:ascii="Times New Roman" w:hAnsi="Times New Roman" w:cs="Times New Roman"/>
        </w:rPr>
        <w:t>necessidade</w:t>
      </w:r>
      <w:r>
        <w:rPr>
          <w:rFonts w:hint="default" w:ascii="Times New Roman" w:hAnsi="Times New Roman" w:cs="Times New Roman"/>
          <w:spacing w:val="-1"/>
        </w:rPr>
        <w:t xml:space="preserve"> </w:t>
      </w:r>
      <w:r>
        <w:rPr>
          <w:rFonts w:hint="default" w:ascii="Times New Roman" w:hAnsi="Times New Roman" w:cs="Times New Roman"/>
        </w:rPr>
        <w:t>de apresentação</w:t>
      </w:r>
      <w:r>
        <w:rPr>
          <w:rFonts w:hint="default" w:ascii="Times New Roman" w:hAnsi="Times New Roman" w:cs="Times New Roman"/>
          <w:spacing w:val="-3"/>
        </w:rPr>
        <w:t xml:space="preserve"> </w:t>
      </w:r>
      <w:r>
        <w:rPr>
          <w:rFonts w:hint="default" w:ascii="Times New Roman" w:hAnsi="Times New Roman" w:cs="Times New Roman"/>
        </w:rPr>
        <w:t>de</w:t>
      </w:r>
      <w:r>
        <w:rPr>
          <w:rFonts w:hint="default" w:ascii="Times New Roman" w:hAnsi="Times New Roman" w:cs="Times New Roman"/>
          <w:spacing w:val="-1"/>
        </w:rPr>
        <w:t xml:space="preserve"> </w:t>
      </w:r>
      <w:r>
        <w:rPr>
          <w:rFonts w:hint="default" w:ascii="Times New Roman" w:hAnsi="Times New Roman" w:cs="Times New Roman"/>
        </w:rPr>
        <w:t>propostas</w:t>
      </w:r>
      <w:r>
        <w:rPr>
          <w:rFonts w:hint="default" w:ascii="Times New Roman" w:hAnsi="Times New Roman" w:cs="Times New Roman"/>
          <w:spacing w:val="-1"/>
        </w:rPr>
        <w:t xml:space="preserve"> </w:t>
      </w:r>
      <w:r>
        <w:rPr>
          <w:rFonts w:hint="default" w:ascii="Times New Roman" w:hAnsi="Times New Roman" w:cs="Times New Roman"/>
        </w:rPr>
        <w:t>de medidas corretivas.</w:t>
      </w:r>
      <w:r>
        <w:rPr>
          <w:rFonts w:hint="default" w:ascii="Times New Roman" w:hAnsi="Times New Roman" w:cs="Times New Roman"/>
          <w:spacing w:val="-2"/>
        </w:rPr>
        <w:t xml:space="preserve"> </w:t>
      </w:r>
      <w:r>
        <w:rPr>
          <w:rFonts w:hint="default" w:ascii="Times New Roman" w:hAnsi="Times New Roman" w:cs="Times New Roman"/>
        </w:rPr>
        <w:t>Tais propostas deverão integrar o Plano de Controle Ambiental.</w:t>
      </w:r>
    </w:p>
    <w:p w14:paraId="075C1573">
      <w:pPr>
        <w:pStyle w:val="8"/>
        <w:numPr>
          <w:ilvl w:val="1"/>
          <w:numId w:val="1"/>
        </w:numPr>
        <w:tabs>
          <w:tab w:val="left" w:pos="1205"/>
        </w:tabs>
        <w:spacing w:before="292" w:after="0" w:line="240" w:lineRule="auto"/>
        <w:ind w:left="1205" w:right="0" w:hanging="359"/>
        <w:jc w:val="both"/>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1"/>
          <w:sz w:val="24"/>
        </w:rPr>
        <w:t xml:space="preserve"> </w:t>
      </w:r>
      <w:r>
        <w:rPr>
          <w:rFonts w:hint="default" w:ascii="Times New Roman" w:hAnsi="Times New Roman" w:cs="Times New Roman"/>
          <w:sz w:val="24"/>
        </w:rPr>
        <w:t>Esgotos</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Sanitários:</w:t>
      </w:r>
    </w:p>
    <w:p w14:paraId="65AFBAF7">
      <w:pPr>
        <w:pStyle w:val="4"/>
        <w:spacing w:before="293"/>
        <w:ind w:left="846" w:right="178"/>
        <w:rPr>
          <w:rFonts w:hint="default" w:ascii="Times New Roman" w:hAnsi="Times New Roman" w:cs="Times New Roman"/>
        </w:rPr>
      </w:pPr>
      <w:r>
        <w:rPr>
          <w:rFonts w:hint="default" w:ascii="Times New Roman" w:hAnsi="Times New Roman" w:cs="Times New Roman"/>
        </w:rPr>
        <w:t>Embora a carga poluente do esgoto sanitário seja típica, sugere-se fazer uma caracterização preliminar desse efluente, nos moldes propostos para o efluente líquido de origem industrial. Tal procedimento permite detectar indícios de ligações indevidas na</w:t>
      </w:r>
      <w:r>
        <w:rPr>
          <w:rFonts w:hint="default" w:ascii="Times New Roman" w:hAnsi="Times New Roman" w:cs="Times New Roman"/>
          <w:spacing w:val="40"/>
        </w:rPr>
        <w:t xml:space="preserve"> </w:t>
      </w:r>
      <w:r>
        <w:rPr>
          <w:rFonts w:hint="default" w:ascii="Times New Roman" w:hAnsi="Times New Roman" w:cs="Times New Roman"/>
        </w:rPr>
        <w:t>rede de esgotos sanitários. O esgoto sanitário “in natura” não atende às exigências legais para lançamento. Nesse sentido, faz-se, pois, necessária a apresentação de propostas de medidas</w:t>
      </w:r>
      <w:r>
        <w:rPr>
          <w:rFonts w:hint="default" w:ascii="Times New Roman" w:hAnsi="Times New Roman" w:cs="Times New Roman"/>
          <w:spacing w:val="-1"/>
        </w:rPr>
        <w:t xml:space="preserve"> </w:t>
      </w:r>
      <w:r>
        <w:rPr>
          <w:rFonts w:hint="default" w:ascii="Times New Roman" w:hAnsi="Times New Roman" w:cs="Times New Roman"/>
        </w:rPr>
        <w:t>corretivas, as quais</w:t>
      </w:r>
      <w:r>
        <w:rPr>
          <w:rFonts w:hint="default" w:ascii="Times New Roman" w:hAnsi="Times New Roman" w:cs="Times New Roman"/>
          <w:spacing w:val="-2"/>
        </w:rPr>
        <w:t xml:space="preserve"> </w:t>
      </w:r>
      <w:r>
        <w:rPr>
          <w:rFonts w:hint="default" w:ascii="Times New Roman" w:hAnsi="Times New Roman" w:cs="Times New Roman"/>
        </w:rPr>
        <w:t>deverão integrar o Plano de Controle Ambiental.</w:t>
      </w:r>
    </w:p>
    <w:p w14:paraId="0D50268E">
      <w:pPr>
        <w:pStyle w:val="4"/>
        <w:spacing w:after="0"/>
        <w:rPr>
          <w:rFonts w:hint="default" w:ascii="Times New Roman" w:hAnsi="Times New Roman" w:cs="Times New Roman"/>
        </w:rPr>
        <w:sectPr>
          <w:pgSz w:w="11900" w:h="16850"/>
          <w:pgMar w:top="2000" w:right="992" w:bottom="1340" w:left="992" w:header="493" w:footer="1151" w:gutter="0"/>
          <w:cols w:space="720" w:num="1"/>
        </w:sectPr>
      </w:pPr>
    </w:p>
    <w:p w14:paraId="4079ED10">
      <w:pPr>
        <w:pStyle w:val="8"/>
        <w:numPr>
          <w:ilvl w:val="1"/>
          <w:numId w:val="1"/>
        </w:numPr>
        <w:tabs>
          <w:tab w:val="left" w:pos="1205"/>
        </w:tabs>
        <w:spacing w:before="215" w:after="0" w:line="240" w:lineRule="auto"/>
        <w:ind w:left="1205" w:right="0" w:hanging="359"/>
        <w:jc w:val="both"/>
        <w:rPr>
          <w:rFonts w:hint="default" w:ascii="Times New Roman" w:hAnsi="Times New Roman" w:cs="Times New Roman"/>
          <w:sz w:val="24"/>
        </w:rPr>
      </w:pPr>
      <w:r>
        <w:rPr>
          <w:rFonts w:hint="default" w:ascii="Times New Roman" w:hAnsi="Times New Roman" w:cs="Times New Roman"/>
          <w:spacing w:val="-2"/>
          <w:sz w:val="24"/>
        </w:rPr>
        <w: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Efluentes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Atmosféricos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(gases,</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vapores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e</w:t>
      </w:r>
      <w:r>
        <w:rPr>
          <w:rFonts w:hint="default" w:ascii="Times New Roman" w:hAnsi="Times New Roman" w:cs="Times New Roman"/>
          <w:sz w:val="24"/>
        </w:rPr>
        <w:t xml:space="preserve"> </w:t>
      </w:r>
      <w:r>
        <w:rPr>
          <w:rFonts w:hint="default" w:ascii="Times New Roman" w:hAnsi="Times New Roman" w:cs="Times New Roman"/>
          <w:spacing w:val="-2"/>
          <w:sz w:val="24"/>
        </w:rPr>
        <w:t>material</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particulado):</w:t>
      </w:r>
    </w:p>
    <w:p w14:paraId="6436214C">
      <w:pPr>
        <w:pStyle w:val="4"/>
        <w:spacing w:before="2"/>
        <w:ind w:left="0"/>
        <w:jc w:val="left"/>
        <w:rPr>
          <w:rFonts w:hint="default" w:ascii="Times New Roman" w:hAnsi="Times New Roman" w:cs="Times New Roman"/>
        </w:rPr>
      </w:pPr>
    </w:p>
    <w:p w14:paraId="13BC7BB9">
      <w:pPr>
        <w:pStyle w:val="4"/>
        <w:spacing w:before="1"/>
        <w:ind w:left="846" w:right="182"/>
        <w:rPr>
          <w:rFonts w:hint="default" w:ascii="Times New Roman" w:hAnsi="Times New Roman" w:cs="Times New Roman"/>
        </w:rPr>
      </w:pPr>
      <w:r>
        <w:rPr>
          <w:rFonts w:hint="default" w:ascii="Times New Roman" w:hAnsi="Times New Roman" w:cs="Times New Roman"/>
        </w:rPr>
        <w:t>Para cada efluente atmosférico citado nas alíneas “a” e “i” do item 2, proceder conforme as exigências a seguir.</w:t>
      </w:r>
    </w:p>
    <w:p w14:paraId="0B0A4491">
      <w:pPr>
        <w:pStyle w:val="8"/>
        <w:numPr>
          <w:ilvl w:val="0"/>
          <w:numId w:val="7"/>
        </w:numPr>
        <w:tabs>
          <w:tab w:val="left" w:pos="1090"/>
        </w:tabs>
        <w:spacing w:before="292" w:after="0" w:line="240" w:lineRule="auto"/>
        <w:ind w:left="1090" w:right="0" w:hanging="244"/>
        <w:jc w:val="both"/>
        <w:rPr>
          <w:rFonts w:hint="default" w:ascii="Times New Roman" w:hAnsi="Times New Roman" w:cs="Times New Roman"/>
          <w:sz w:val="24"/>
        </w:rPr>
      </w:pPr>
      <w:r>
        <w:rPr>
          <w:rFonts w:hint="default" w:ascii="Times New Roman" w:hAnsi="Times New Roman" w:cs="Times New Roman"/>
          <w:sz w:val="24"/>
        </w:rPr>
        <w:t>Informar</w:t>
      </w:r>
      <w:r>
        <w:rPr>
          <w:rFonts w:hint="default" w:ascii="Times New Roman" w:hAnsi="Times New Roman" w:cs="Times New Roman"/>
          <w:spacing w:val="-10"/>
          <w:sz w:val="24"/>
        </w:rPr>
        <w:t xml:space="preserve"> </w:t>
      </w:r>
      <w:r>
        <w:rPr>
          <w:rFonts w:hint="default" w:ascii="Times New Roman" w:hAnsi="Times New Roman" w:cs="Times New Roman"/>
          <w:sz w:val="24"/>
        </w:rPr>
        <w:t>se</w:t>
      </w:r>
      <w:r>
        <w:rPr>
          <w:rFonts w:hint="default" w:ascii="Times New Roman" w:hAnsi="Times New Roman" w:cs="Times New Roman"/>
          <w:spacing w:val="-10"/>
          <w:sz w:val="24"/>
        </w:rPr>
        <w:t xml:space="preserve"> </w:t>
      </w:r>
      <w:r>
        <w:rPr>
          <w:rFonts w:hint="default" w:ascii="Times New Roman" w:hAnsi="Times New Roman" w:cs="Times New Roman"/>
          <w:sz w:val="24"/>
        </w:rPr>
        <w:t>as</w:t>
      </w:r>
      <w:r>
        <w:rPr>
          <w:rFonts w:hint="default" w:ascii="Times New Roman" w:hAnsi="Times New Roman" w:cs="Times New Roman"/>
          <w:spacing w:val="-13"/>
          <w:sz w:val="24"/>
        </w:rPr>
        <w:t xml:space="preserve"> </w:t>
      </w:r>
      <w:r>
        <w:rPr>
          <w:rFonts w:hint="default" w:ascii="Times New Roman" w:hAnsi="Times New Roman" w:cs="Times New Roman"/>
          <w:sz w:val="24"/>
        </w:rPr>
        <w:t>emissões</w:t>
      </w:r>
      <w:r>
        <w:rPr>
          <w:rFonts w:hint="default" w:ascii="Times New Roman" w:hAnsi="Times New Roman" w:cs="Times New Roman"/>
          <w:spacing w:val="-12"/>
          <w:sz w:val="24"/>
        </w:rPr>
        <w:t xml:space="preserve"> </w:t>
      </w:r>
      <w:r>
        <w:rPr>
          <w:rFonts w:hint="default" w:ascii="Times New Roman" w:hAnsi="Times New Roman" w:cs="Times New Roman"/>
          <w:sz w:val="24"/>
        </w:rPr>
        <w:t>são</w:t>
      </w:r>
      <w:r>
        <w:rPr>
          <w:rFonts w:hint="default" w:ascii="Times New Roman" w:hAnsi="Times New Roman" w:cs="Times New Roman"/>
          <w:spacing w:val="-10"/>
          <w:sz w:val="24"/>
        </w:rPr>
        <w:t xml:space="preserve"> </w:t>
      </w:r>
      <w:r>
        <w:rPr>
          <w:rFonts w:hint="default" w:ascii="Times New Roman" w:hAnsi="Times New Roman" w:cs="Times New Roman"/>
          <w:sz w:val="24"/>
        </w:rPr>
        <w:t>contínuas</w:t>
      </w:r>
      <w:r>
        <w:rPr>
          <w:rFonts w:hint="default" w:ascii="Times New Roman" w:hAnsi="Times New Roman" w:cs="Times New Roman"/>
          <w:spacing w:val="-12"/>
          <w:sz w:val="24"/>
        </w:rPr>
        <w:t xml:space="preserve"> </w:t>
      </w:r>
      <w:r>
        <w:rPr>
          <w:rFonts w:hint="default" w:ascii="Times New Roman" w:hAnsi="Times New Roman" w:cs="Times New Roman"/>
          <w:sz w:val="24"/>
        </w:rPr>
        <w:t>ou</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descontínuas.</w:t>
      </w:r>
    </w:p>
    <w:p w14:paraId="20A595C0">
      <w:pPr>
        <w:pStyle w:val="8"/>
        <w:numPr>
          <w:ilvl w:val="0"/>
          <w:numId w:val="7"/>
        </w:numPr>
        <w:tabs>
          <w:tab w:val="left" w:pos="1166"/>
        </w:tabs>
        <w:spacing w:before="2" w:after="0" w:line="240" w:lineRule="auto"/>
        <w:ind w:left="846" w:right="181" w:firstLine="0"/>
        <w:jc w:val="both"/>
        <w:rPr>
          <w:rFonts w:hint="default" w:ascii="Times New Roman" w:hAnsi="Times New Roman" w:cs="Times New Roman"/>
          <w:sz w:val="24"/>
        </w:rPr>
      </w:pPr>
      <w:r>
        <w:rPr>
          <w:rFonts w:hint="default" w:ascii="Times New Roman" w:hAnsi="Times New Roman" w:cs="Times New Roman"/>
          <w:sz w:val="24"/>
        </w:rPr>
        <mc:AlternateContent>
          <mc:Choice Requires="wpg">
            <w:drawing>
              <wp:anchor distT="0" distB="0" distL="0" distR="0" simplePos="0" relativeHeight="251661312" behindDoc="1" locked="0" layoutInCell="1" allowOverlap="1">
                <wp:simplePos x="0" y="0"/>
                <wp:positionH relativeFrom="page">
                  <wp:posOffset>637540</wp:posOffset>
                </wp:positionH>
                <wp:positionV relativeFrom="paragraph">
                  <wp:posOffset>548640</wp:posOffset>
                </wp:positionV>
                <wp:extent cx="6264910" cy="5003165"/>
                <wp:effectExtent l="0" t="0" r="0" b="0"/>
                <wp:wrapNone/>
                <wp:docPr id="11" name="Group 11"/>
                <wp:cNvGraphicFramePr/>
                <a:graphic xmlns:a="http://schemas.openxmlformats.org/drawingml/2006/main">
                  <a:graphicData uri="http://schemas.microsoft.com/office/word/2010/wordprocessingGroup">
                    <wpg:wgp>
                      <wpg:cNvGrpSpPr/>
                      <wpg:grpSpPr>
                        <a:xfrm>
                          <a:off x="0" y="0"/>
                          <a:ext cx="6264910" cy="5003165"/>
                          <a:chOff x="0" y="0"/>
                          <a:chExt cx="6264910" cy="5003165"/>
                        </a:xfrm>
                      </wpg:grpSpPr>
                      <pic:pic xmlns:pic="http://schemas.openxmlformats.org/drawingml/2006/picture">
                        <pic:nvPicPr>
                          <pic:cNvPr id="12" name="Image 12"/>
                          <pic:cNvPicPr/>
                        </pic:nvPicPr>
                        <pic:blipFill>
                          <a:blip r:embed="rId8" cstate="print"/>
                          <a:stretch>
                            <a:fillRect/>
                          </a:stretch>
                        </pic:blipFill>
                        <pic:spPr>
                          <a:xfrm>
                            <a:off x="0" y="0"/>
                            <a:ext cx="6264907" cy="5003163"/>
                          </a:xfrm>
                          <a:prstGeom prst="rect">
                            <a:avLst/>
                          </a:prstGeom>
                        </pic:spPr>
                      </pic:pic>
                      <wps:wsp>
                        <wps:cNvPr id="13" name="Graphic 13"/>
                        <wps:cNvSpPr/>
                        <wps:spPr>
                          <a:xfrm>
                            <a:off x="2593975" y="735330"/>
                            <a:ext cx="2524125" cy="1270"/>
                          </a:xfrm>
                          <a:custGeom>
                            <a:avLst/>
                            <a:gdLst/>
                            <a:ahLst/>
                            <a:cxnLst/>
                            <a:rect l="l" t="t" r="r" b="b"/>
                            <a:pathLst>
                              <a:path w="2524125">
                                <a:moveTo>
                                  <a:pt x="0" y="0"/>
                                </a:moveTo>
                                <a:lnTo>
                                  <a:pt x="2524125" y="0"/>
                                </a:lnTo>
                              </a:path>
                            </a:pathLst>
                          </a:custGeom>
                          <a:ln w="11938">
                            <a:solidFill>
                              <a:srgbClr val="000000"/>
                            </a:solidFill>
                            <a:prstDash val="solid"/>
                          </a:ln>
                        </wps:spPr>
                        <wps:bodyPr wrap="square" lIns="0" tIns="0" rIns="0" bIns="0" rtlCol="0">
                          <a:noAutofit/>
                        </wps:bodyPr>
                      </wps:wsp>
                    </wpg:wgp>
                  </a:graphicData>
                </a:graphic>
              </wp:anchor>
            </w:drawing>
          </mc:Choice>
          <mc:Fallback>
            <w:pict>
              <v:group id="Group 11" o:spid="_x0000_s1026" o:spt="203" style="position:absolute;left:0pt;margin-left:50.2pt;margin-top:43.2pt;height:393.95pt;width:493.3pt;mso-position-horizontal-relative:page;z-index:-251655168;mso-width-relative:page;mso-height-relative:page;" coordsize="6264910,5003165" o:gfxdata="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">
                <o:lock v:ext="edit" aspectratio="f"/>
                <v:shape id="Image 12" o:spid="_x0000_s1026" o:spt="75" type="#_x0000_t75" style="position:absolute;left:0;top:0;height:5003163;width:6264907;" filled="f" o:preferrelative="t" stroked="f" coordsize="21600,21600" o:gfxdata="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SKL2i5AAAA2wAA&#10;AA8AAAAAAAAAAQAgAAAAIgAAAGRycy9kb3ducmV2LnhtbFBLAQIUABQAAAAIAIdO4kAzLwWeOwAA&#10;ADkAAAAQAAAAAAAAAAEAIAAAAAgBAABkcnMvc2hhcGV4bWwueG1sUEsFBgAAAAAGAAYAWwEAALID&#10;AAAAAA==&#10;">
                  <v:fill on="f" focussize="0,0"/>
                  <v:stroke on="f"/>
                  <v:imagedata r:id="rId8" o:title=""/>
                  <o:lock v:ext="edit" aspectratio="f"/>
                </v:shape>
                <v:shape id="Graphic 13" o:spid="_x0000_s1026" o:spt="100" style="position:absolute;left:2593975;top:735330;height:1270;width:2524125;" filled="f" stroked="t" coordsize="2524125,1" o:gfxdata="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AVHr4A&#10;AADbAAAADwAAAAAAAAABACAAAAAiAAAAZHJzL2Rvd25yZXYueG1sUEsBAhQAFAAAAAgAh07iQDMv&#10;BZ47AAAAOQAAABAAAAAAAAAAAQAgAAAADQEAAGRycy9zaGFwZXhtbC54bWxQSwUGAAAAAAYABgBb&#10;AQAAtwMAAAAA&#10;" path="m0,0l2524125,0e">
                  <v:fill on="f" focussize="0,0"/>
                  <v:stroke weight="0.94pt" color="#000000" joinstyle="round"/>
                  <v:imagedata o:title=""/>
                  <o:lock v:ext="edit" aspectratio="f"/>
                  <v:textbox inset="0mm,0mm,0mm,0mm"/>
                </v:shape>
              </v:group>
            </w:pict>
          </mc:Fallback>
        </mc:AlternateContent>
      </w:r>
      <w:r>
        <w:rPr>
          <w:rFonts w:hint="default" w:ascii="Times New Roman" w:hAnsi="Times New Roman" w:cs="Times New Roman"/>
          <w:sz w:val="24"/>
        </w:rPr>
        <w:t>No caso de emissões descontínuas, especificar o número e a duração média das descargas</w:t>
      </w:r>
      <w:r>
        <w:rPr>
          <w:rFonts w:hint="default" w:ascii="Times New Roman" w:hAnsi="Times New Roman" w:cs="Times New Roman"/>
          <w:spacing w:val="-2"/>
          <w:sz w:val="24"/>
        </w:rPr>
        <w:t xml:space="preserve"> </w:t>
      </w:r>
      <w:r>
        <w:rPr>
          <w:rFonts w:hint="default" w:ascii="Times New Roman" w:hAnsi="Times New Roman" w:cs="Times New Roman"/>
          <w:sz w:val="24"/>
        </w:rPr>
        <w:t>ao longo</w:t>
      </w:r>
      <w:r>
        <w:rPr>
          <w:rFonts w:hint="default" w:ascii="Times New Roman" w:hAnsi="Times New Roman" w:cs="Times New Roman"/>
          <w:spacing w:val="-4"/>
          <w:sz w:val="24"/>
        </w:rPr>
        <w:t xml:space="preserve"> </w:t>
      </w:r>
      <w:r>
        <w:rPr>
          <w:rFonts w:hint="default" w:ascii="Times New Roman" w:hAnsi="Times New Roman" w:cs="Times New Roman"/>
          <w:sz w:val="24"/>
        </w:rPr>
        <w:t>de</w:t>
      </w:r>
      <w:r>
        <w:rPr>
          <w:rFonts w:hint="default" w:ascii="Times New Roman" w:hAnsi="Times New Roman" w:cs="Times New Roman"/>
          <w:spacing w:val="-4"/>
          <w:sz w:val="24"/>
        </w:rPr>
        <w:t xml:space="preserve"> </w:t>
      </w:r>
      <w:r>
        <w:rPr>
          <w:rFonts w:hint="default" w:ascii="Times New Roman" w:hAnsi="Times New Roman" w:cs="Times New Roman"/>
          <w:sz w:val="24"/>
        </w:rPr>
        <w:t>um dia</w:t>
      </w:r>
      <w:r>
        <w:rPr>
          <w:rFonts w:hint="default" w:ascii="Times New Roman" w:hAnsi="Times New Roman" w:cs="Times New Roman"/>
          <w:spacing w:val="-7"/>
          <w:sz w:val="24"/>
        </w:rPr>
        <w:t xml:space="preserve"> </w:t>
      </w:r>
      <w:r>
        <w:rPr>
          <w:rFonts w:hint="default" w:ascii="Times New Roman" w:hAnsi="Times New Roman" w:cs="Times New Roman"/>
          <w:sz w:val="24"/>
        </w:rPr>
        <w:t>e/ou</w:t>
      </w:r>
      <w:r>
        <w:rPr>
          <w:rFonts w:hint="default" w:ascii="Times New Roman" w:hAnsi="Times New Roman" w:cs="Times New Roman"/>
          <w:spacing w:val="-1"/>
          <w:sz w:val="24"/>
        </w:rPr>
        <w:t xml:space="preserve"> </w:t>
      </w:r>
      <w:r>
        <w:rPr>
          <w:rFonts w:hint="default" w:ascii="Times New Roman" w:hAnsi="Times New Roman" w:cs="Times New Roman"/>
          <w:sz w:val="24"/>
        </w:rPr>
        <w:t>de um</w:t>
      </w:r>
      <w:r>
        <w:rPr>
          <w:rFonts w:hint="default" w:ascii="Times New Roman" w:hAnsi="Times New Roman" w:cs="Times New Roman"/>
          <w:spacing w:val="-4"/>
          <w:sz w:val="24"/>
        </w:rPr>
        <w:t xml:space="preserve"> </w:t>
      </w:r>
      <w:r>
        <w:rPr>
          <w:rFonts w:hint="default" w:ascii="Times New Roman" w:hAnsi="Times New Roman" w:cs="Times New Roman"/>
          <w:sz w:val="24"/>
        </w:rPr>
        <w:t>ciclo completo</w:t>
      </w:r>
      <w:r>
        <w:rPr>
          <w:rFonts w:hint="default" w:ascii="Times New Roman" w:hAnsi="Times New Roman" w:cs="Times New Roman"/>
          <w:spacing w:val="-4"/>
          <w:sz w:val="24"/>
        </w:rPr>
        <w:t xml:space="preserve"> </w:t>
      </w:r>
      <w:r>
        <w:rPr>
          <w:rFonts w:hint="default" w:ascii="Times New Roman" w:hAnsi="Times New Roman" w:cs="Times New Roman"/>
          <w:sz w:val="24"/>
        </w:rPr>
        <w:t>de</w:t>
      </w:r>
      <w:r>
        <w:rPr>
          <w:rFonts w:hint="default" w:ascii="Times New Roman" w:hAnsi="Times New Roman" w:cs="Times New Roman"/>
          <w:spacing w:val="-2"/>
          <w:sz w:val="24"/>
        </w:rPr>
        <w:t xml:space="preserve"> </w:t>
      </w:r>
      <w:r>
        <w:rPr>
          <w:rFonts w:hint="default" w:ascii="Times New Roman" w:hAnsi="Times New Roman" w:cs="Times New Roman"/>
          <w:sz w:val="24"/>
        </w:rPr>
        <w:t>trabalho,</w:t>
      </w:r>
      <w:r>
        <w:rPr>
          <w:rFonts w:hint="default" w:ascii="Times New Roman" w:hAnsi="Times New Roman" w:cs="Times New Roman"/>
          <w:spacing w:val="-4"/>
          <w:sz w:val="24"/>
        </w:rPr>
        <w:t xml:space="preserve"> </w:t>
      </w:r>
      <w:r>
        <w:rPr>
          <w:rFonts w:hint="default" w:ascii="Times New Roman" w:hAnsi="Times New Roman" w:cs="Times New Roman"/>
          <w:sz w:val="24"/>
        </w:rPr>
        <w:t>caso</w:t>
      </w:r>
      <w:r>
        <w:rPr>
          <w:rFonts w:hint="default" w:ascii="Times New Roman" w:hAnsi="Times New Roman" w:cs="Times New Roman"/>
          <w:spacing w:val="-1"/>
          <w:sz w:val="24"/>
        </w:rPr>
        <w:t xml:space="preserve"> </w:t>
      </w:r>
      <w:r>
        <w:rPr>
          <w:rFonts w:hint="default" w:ascii="Times New Roman" w:hAnsi="Times New Roman" w:cs="Times New Roman"/>
          <w:sz w:val="24"/>
        </w:rPr>
        <w:t>a produção seja em</w:t>
      </w:r>
      <w:r>
        <w:rPr>
          <w:rFonts w:hint="default" w:ascii="Times New Roman" w:hAnsi="Times New Roman" w:cs="Times New Roman"/>
          <w:spacing w:val="-4"/>
          <w:sz w:val="24"/>
        </w:rPr>
        <w:t xml:space="preserve"> </w:t>
      </w:r>
      <w:r>
        <w:rPr>
          <w:rFonts w:hint="default" w:ascii="Times New Roman" w:hAnsi="Times New Roman" w:cs="Times New Roman"/>
          <w:sz w:val="24"/>
        </w:rPr>
        <w:t>batelada.</w:t>
      </w:r>
    </w:p>
    <w:p w14:paraId="4E1AA072">
      <w:pPr>
        <w:pStyle w:val="8"/>
        <w:numPr>
          <w:ilvl w:val="0"/>
          <w:numId w:val="7"/>
        </w:numPr>
        <w:tabs>
          <w:tab w:val="left" w:pos="1091"/>
        </w:tabs>
        <w:spacing w:before="0" w:after="0" w:line="240" w:lineRule="auto"/>
        <w:ind w:left="846" w:right="185" w:firstLine="0"/>
        <w:jc w:val="both"/>
        <w:rPr>
          <w:rFonts w:hint="default" w:ascii="Times New Roman" w:hAnsi="Times New Roman" w:cs="Times New Roman"/>
          <w:sz w:val="24"/>
        </w:rPr>
      </w:pPr>
      <w:r>
        <w:rPr>
          <w:rFonts w:hint="default" w:ascii="Times New Roman" w:hAnsi="Times New Roman" w:cs="Times New Roman"/>
          <w:sz w:val="24"/>
        </w:rPr>
        <w:t>No caso de emissões contínuas de vazão variável, especificar em que fase do processo produtivo</w:t>
      </w:r>
      <w:r>
        <w:rPr>
          <w:rFonts w:hint="default" w:ascii="Times New Roman" w:hAnsi="Times New Roman" w:cs="Times New Roman"/>
          <w:spacing w:val="-2"/>
          <w:sz w:val="24"/>
        </w:rPr>
        <w:t xml:space="preserve"> </w:t>
      </w:r>
      <w:r>
        <w:rPr>
          <w:rFonts w:hint="default" w:ascii="Times New Roman" w:hAnsi="Times New Roman" w:cs="Times New Roman"/>
          <w:sz w:val="24"/>
        </w:rPr>
        <w:t>ou intervalos</w:t>
      </w:r>
      <w:r>
        <w:rPr>
          <w:rFonts w:hint="default" w:ascii="Times New Roman" w:hAnsi="Times New Roman" w:cs="Times New Roman"/>
          <w:spacing w:val="-2"/>
          <w:sz w:val="24"/>
        </w:rPr>
        <w:t xml:space="preserve"> </w:t>
      </w:r>
      <w:r>
        <w:rPr>
          <w:rFonts w:hint="default" w:ascii="Times New Roman" w:hAnsi="Times New Roman" w:cs="Times New Roman"/>
          <w:sz w:val="24"/>
        </w:rPr>
        <w:t>do dia ocorre a descarga</w:t>
      </w:r>
      <w:r>
        <w:rPr>
          <w:rFonts w:hint="default" w:ascii="Times New Roman" w:hAnsi="Times New Roman" w:cs="Times New Roman"/>
          <w:spacing w:val="-4"/>
          <w:sz w:val="24"/>
        </w:rPr>
        <w:t xml:space="preserve"> </w:t>
      </w:r>
      <w:r>
        <w:rPr>
          <w:rFonts w:hint="default" w:ascii="Times New Roman" w:hAnsi="Times New Roman" w:cs="Times New Roman"/>
          <w:sz w:val="24"/>
        </w:rPr>
        <w:t>máxima, informando sua</w:t>
      </w:r>
      <w:r>
        <w:rPr>
          <w:rFonts w:hint="default" w:ascii="Times New Roman" w:hAnsi="Times New Roman" w:cs="Times New Roman"/>
          <w:spacing w:val="-2"/>
          <w:sz w:val="24"/>
        </w:rPr>
        <w:t xml:space="preserve"> </w:t>
      </w:r>
      <w:r>
        <w:rPr>
          <w:rFonts w:hint="default" w:ascii="Times New Roman" w:hAnsi="Times New Roman" w:cs="Times New Roman"/>
          <w:sz w:val="24"/>
        </w:rPr>
        <w:t>duração média.</w:t>
      </w:r>
    </w:p>
    <w:p w14:paraId="5A9D0696">
      <w:pPr>
        <w:pStyle w:val="8"/>
        <w:numPr>
          <w:ilvl w:val="0"/>
          <w:numId w:val="7"/>
        </w:numPr>
        <w:tabs>
          <w:tab w:val="left" w:pos="1116"/>
        </w:tabs>
        <w:spacing w:before="0" w:after="0" w:line="240" w:lineRule="auto"/>
        <w:ind w:left="846" w:right="176" w:firstLine="0"/>
        <w:jc w:val="both"/>
        <w:rPr>
          <w:rFonts w:hint="default" w:ascii="Times New Roman" w:hAnsi="Times New Roman" w:cs="Times New Roman"/>
          <w:sz w:val="24"/>
        </w:rPr>
      </w:pPr>
      <w:r>
        <w:rPr>
          <w:rFonts w:hint="default" w:ascii="Times New Roman" w:hAnsi="Times New Roman" w:cs="Times New Roman"/>
          <w:sz w:val="24"/>
        </w:rPr>
        <w:t>Visando à caracterização do efluente e à sua confrontação com os padrões de emissão prescritos em leis, apresentar relatórios de amostragem e análises</w:t>
      </w:r>
      <w:r>
        <w:rPr>
          <w:rFonts w:hint="default" w:ascii="Times New Roman" w:hAnsi="Times New Roman" w:cs="Times New Roman"/>
          <w:sz w:val="24"/>
          <w:vertAlign w:val="superscript"/>
        </w:rPr>
        <w:t>4</w:t>
      </w:r>
      <w:r>
        <w:rPr>
          <w:rFonts w:hint="default" w:ascii="Times New Roman" w:hAnsi="Times New Roman" w:cs="Times New Roman"/>
          <w:sz w:val="24"/>
          <w:vertAlign w:val="baseline"/>
        </w:rPr>
        <w:t>, incluindo-se as planilhas de</w:t>
      </w:r>
      <w:r>
        <w:rPr>
          <w:rFonts w:hint="default" w:ascii="Times New Roman" w:hAnsi="Times New Roman" w:cs="Times New Roman"/>
          <w:spacing w:val="-1"/>
          <w:sz w:val="24"/>
          <w:vertAlign w:val="baseline"/>
        </w:rPr>
        <w:t xml:space="preserve"> </w:t>
      </w:r>
      <w:r>
        <w:rPr>
          <w:rFonts w:hint="default" w:ascii="Times New Roman" w:hAnsi="Times New Roman" w:cs="Times New Roman"/>
          <w:sz w:val="24"/>
          <w:vertAlign w:val="baseline"/>
        </w:rPr>
        <w:t>campo</w:t>
      </w:r>
      <w:r>
        <w:rPr>
          <w:rFonts w:hint="default" w:ascii="Times New Roman" w:hAnsi="Times New Roman" w:cs="Times New Roman"/>
          <w:spacing w:val="-1"/>
          <w:sz w:val="24"/>
          <w:vertAlign w:val="baseline"/>
        </w:rPr>
        <w:t xml:space="preserve"> </w:t>
      </w:r>
      <w:r>
        <w:rPr>
          <w:rFonts w:hint="default" w:ascii="Times New Roman" w:hAnsi="Times New Roman" w:cs="Times New Roman"/>
          <w:sz w:val="24"/>
          <w:vertAlign w:val="baseline"/>
        </w:rPr>
        <w:t>e</w:t>
      </w:r>
      <w:r>
        <w:rPr>
          <w:rFonts w:hint="default" w:ascii="Times New Roman" w:hAnsi="Times New Roman" w:cs="Times New Roman"/>
          <w:spacing w:val="-1"/>
          <w:sz w:val="24"/>
          <w:vertAlign w:val="baseline"/>
        </w:rPr>
        <w:t xml:space="preserve"> </w:t>
      </w:r>
      <w:r>
        <w:rPr>
          <w:rFonts w:hint="default" w:ascii="Times New Roman" w:hAnsi="Times New Roman" w:cs="Times New Roman"/>
          <w:sz w:val="24"/>
          <w:vertAlign w:val="baseline"/>
        </w:rPr>
        <w:t>de</w:t>
      </w:r>
      <w:r>
        <w:rPr>
          <w:rFonts w:hint="default" w:ascii="Times New Roman" w:hAnsi="Times New Roman" w:cs="Times New Roman"/>
          <w:spacing w:val="-3"/>
          <w:sz w:val="24"/>
          <w:vertAlign w:val="baseline"/>
        </w:rPr>
        <w:t xml:space="preserve"> </w:t>
      </w:r>
      <w:r>
        <w:rPr>
          <w:rFonts w:hint="default" w:ascii="Times New Roman" w:hAnsi="Times New Roman" w:cs="Times New Roman"/>
          <w:sz w:val="24"/>
          <w:vertAlign w:val="baseline"/>
        </w:rPr>
        <w:t>laboratório.</w:t>
      </w:r>
      <w:r>
        <w:rPr>
          <w:rFonts w:hint="default" w:ascii="Times New Roman" w:hAnsi="Times New Roman" w:cs="Times New Roman"/>
          <w:spacing w:val="-2"/>
          <w:sz w:val="24"/>
          <w:vertAlign w:val="baseline"/>
        </w:rPr>
        <w:t xml:space="preserve"> </w:t>
      </w:r>
      <w:r>
        <w:rPr>
          <w:rFonts w:hint="default" w:ascii="Times New Roman" w:hAnsi="Times New Roman" w:cs="Times New Roman"/>
          <w:sz w:val="24"/>
          <w:vertAlign w:val="baseline"/>
        </w:rPr>
        <w:t>A coleta</w:t>
      </w:r>
      <w:r>
        <w:rPr>
          <w:rFonts w:hint="default" w:ascii="Times New Roman" w:hAnsi="Times New Roman" w:cs="Times New Roman"/>
          <w:spacing w:val="-3"/>
          <w:sz w:val="24"/>
          <w:vertAlign w:val="baseline"/>
        </w:rPr>
        <w:t xml:space="preserve"> </w:t>
      </w:r>
      <w:r>
        <w:rPr>
          <w:rFonts w:hint="default" w:ascii="Times New Roman" w:hAnsi="Times New Roman" w:cs="Times New Roman"/>
          <w:sz w:val="24"/>
          <w:vertAlign w:val="baseline"/>
        </w:rPr>
        <w:t>do</w:t>
      </w:r>
      <w:r>
        <w:rPr>
          <w:rFonts w:hint="default" w:ascii="Times New Roman" w:hAnsi="Times New Roman" w:cs="Times New Roman"/>
          <w:spacing w:val="-3"/>
          <w:sz w:val="24"/>
          <w:vertAlign w:val="baseline"/>
        </w:rPr>
        <w:t xml:space="preserve"> </w:t>
      </w:r>
      <w:r>
        <w:rPr>
          <w:rFonts w:hint="default" w:ascii="Times New Roman" w:hAnsi="Times New Roman" w:cs="Times New Roman"/>
          <w:sz w:val="24"/>
          <w:vertAlign w:val="baseline"/>
        </w:rPr>
        <w:t>efluente</w:t>
      </w:r>
      <w:r>
        <w:rPr>
          <w:rFonts w:hint="default" w:ascii="Times New Roman" w:hAnsi="Times New Roman" w:cs="Times New Roman"/>
          <w:spacing w:val="-1"/>
          <w:sz w:val="24"/>
          <w:vertAlign w:val="baseline"/>
        </w:rPr>
        <w:t xml:space="preserve"> </w:t>
      </w:r>
      <w:r>
        <w:rPr>
          <w:rFonts w:hint="default" w:ascii="Times New Roman" w:hAnsi="Times New Roman" w:cs="Times New Roman"/>
          <w:sz w:val="24"/>
          <w:vertAlign w:val="baseline"/>
        </w:rPr>
        <w:t>deverá ser</w:t>
      </w:r>
      <w:r>
        <w:rPr>
          <w:rFonts w:hint="default" w:ascii="Times New Roman" w:hAnsi="Times New Roman" w:cs="Times New Roman"/>
          <w:spacing w:val="-3"/>
          <w:sz w:val="24"/>
          <w:vertAlign w:val="baseline"/>
        </w:rPr>
        <w:t xml:space="preserve"> </w:t>
      </w:r>
      <w:r>
        <w:rPr>
          <w:rFonts w:hint="default" w:ascii="Times New Roman" w:hAnsi="Times New Roman" w:cs="Times New Roman"/>
          <w:sz w:val="24"/>
          <w:vertAlign w:val="baseline"/>
        </w:rPr>
        <w:t>feita</w:t>
      </w:r>
      <w:r>
        <w:rPr>
          <w:rFonts w:hint="default" w:ascii="Times New Roman" w:hAnsi="Times New Roman" w:cs="Times New Roman"/>
          <w:spacing w:val="-3"/>
          <w:sz w:val="24"/>
          <w:vertAlign w:val="baseline"/>
        </w:rPr>
        <w:t xml:space="preserve"> </w:t>
      </w:r>
      <w:r>
        <w:rPr>
          <w:rFonts w:hint="default" w:ascii="Times New Roman" w:hAnsi="Times New Roman" w:cs="Times New Roman"/>
          <w:sz w:val="24"/>
          <w:vertAlign w:val="baseline"/>
        </w:rPr>
        <w:t>segundo</w:t>
      </w:r>
      <w:r>
        <w:rPr>
          <w:rFonts w:hint="default" w:ascii="Times New Roman" w:hAnsi="Times New Roman" w:cs="Times New Roman"/>
          <w:spacing w:val="-1"/>
          <w:sz w:val="24"/>
          <w:vertAlign w:val="baseline"/>
        </w:rPr>
        <w:t xml:space="preserve"> </w:t>
      </w:r>
      <w:r>
        <w:rPr>
          <w:rFonts w:hint="default" w:ascii="Times New Roman" w:hAnsi="Times New Roman" w:cs="Times New Roman"/>
          <w:sz w:val="24"/>
          <w:vertAlign w:val="baseline"/>
        </w:rPr>
        <w:t>Normas Técnicas ABNT, CETESB ou EPA</w:t>
      </w:r>
      <w:r>
        <w:rPr>
          <w:rFonts w:hint="default" w:ascii="Times New Roman" w:hAnsi="Times New Roman" w:cs="Times New Roman"/>
          <w:sz w:val="24"/>
          <w:vertAlign w:val="superscript"/>
        </w:rPr>
        <w:t>5</w:t>
      </w:r>
      <w:r>
        <w:rPr>
          <w:rFonts w:hint="default" w:ascii="Times New Roman" w:hAnsi="Times New Roman" w:cs="Times New Roman"/>
          <w:sz w:val="24"/>
          <w:vertAlign w:val="baseline"/>
        </w:rPr>
        <w:t>, para emissões em dutos e chaminés de fontes estacionárias</w:t>
      </w:r>
      <w:r>
        <w:rPr>
          <w:rFonts w:hint="default" w:ascii="Times New Roman" w:hAnsi="Times New Roman" w:cs="Times New Roman"/>
          <w:sz w:val="24"/>
          <w:vertAlign w:val="superscript"/>
        </w:rPr>
        <w:t>6</w:t>
      </w:r>
      <w:r>
        <w:rPr>
          <w:rFonts w:hint="default" w:ascii="Times New Roman" w:hAnsi="Times New Roman" w:cs="Times New Roman"/>
          <w:sz w:val="24"/>
          <w:vertAlign w:val="baseline"/>
        </w:rPr>
        <w:t>. Para as fontes amostradas, apresentar desenho da chaminé ou duto, especificando o</w:t>
      </w:r>
      <w:r>
        <w:rPr>
          <w:rFonts w:hint="default" w:ascii="Times New Roman" w:hAnsi="Times New Roman" w:cs="Times New Roman"/>
          <w:spacing w:val="-1"/>
          <w:sz w:val="24"/>
          <w:vertAlign w:val="baseline"/>
        </w:rPr>
        <w:t xml:space="preserve"> </w:t>
      </w:r>
      <w:r>
        <w:rPr>
          <w:rFonts w:hint="default" w:ascii="Times New Roman" w:hAnsi="Times New Roman" w:cs="Times New Roman"/>
          <w:sz w:val="24"/>
          <w:vertAlign w:val="baseline"/>
        </w:rPr>
        <w:t>diâmetro e indicando a</w:t>
      </w:r>
      <w:r>
        <w:rPr>
          <w:rFonts w:hint="default" w:ascii="Times New Roman" w:hAnsi="Times New Roman" w:cs="Times New Roman"/>
          <w:spacing w:val="-1"/>
          <w:sz w:val="24"/>
          <w:vertAlign w:val="baseline"/>
        </w:rPr>
        <w:t xml:space="preserve"> </w:t>
      </w:r>
      <w:r>
        <w:rPr>
          <w:rFonts w:hint="default" w:ascii="Times New Roman" w:hAnsi="Times New Roman" w:cs="Times New Roman"/>
          <w:sz w:val="24"/>
          <w:vertAlign w:val="baseline"/>
        </w:rPr>
        <w:t>posição dos pontos</w:t>
      </w:r>
      <w:r>
        <w:rPr>
          <w:rFonts w:hint="default" w:ascii="Times New Roman" w:hAnsi="Times New Roman" w:cs="Times New Roman"/>
          <w:spacing w:val="-1"/>
          <w:sz w:val="24"/>
          <w:vertAlign w:val="baseline"/>
        </w:rPr>
        <w:t xml:space="preserve"> </w:t>
      </w:r>
      <w:r>
        <w:rPr>
          <w:rFonts w:hint="default" w:ascii="Times New Roman" w:hAnsi="Times New Roman" w:cs="Times New Roman"/>
          <w:sz w:val="24"/>
          <w:vertAlign w:val="baseline"/>
        </w:rPr>
        <w:t>de amostragem.</w:t>
      </w:r>
    </w:p>
    <w:p w14:paraId="48E3450F">
      <w:pPr>
        <w:pStyle w:val="8"/>
        <w:numPr>
          <w:ilvl w:val="1"/>
          <w:numId w:val="7"/>
        </w:numPr>
        <w:tabs>
          <w:tab w:val="left" w:pos="1316"/>
        </w:tabs>
        <w:spacing w:before="1" w:after="0" w:line="242"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t>Para amostragens em chaminés de fontes que queimam madeira, bagaço de cana, carvão vegetal</w:t>
      </w:r>
      <w:r>
        <w:rPr>
          <w:rFonts w:hint="default" w:ascii="Times New Roman" w:hAnsi="Times New Roman" w:cs="Times New Roman"/>
          <w:spacing w:val="-3"/>
          <w:sz w:val="24"/>
        </w:rPr>
        <w:t xml:space="preserve"> </w:t>
      </w:r>
      <w:r>
        <w:rPr>
          <w:rFonts w:hint="default" w:ascii="Times New Roman" w:hAnsi="Times New Roman" w:cs="Times New Roman"/>
          <w:sz w:val="24"/>
        </w:rPr>
        <w:t>ou similares,</w:t>
      </w:r>
      <w:r>
        <w:rPr>
          <w:rFonts w:hint="default" w:ascii="Times New Roman" w:hAnsi="Times New Roman" w:cs="Times New Roman"/>
          <w:spacing w:val="-1"/>
          <w:sz w:val="24"/>
        </w:rPr>
        <w:t xml:space="preserve"> </w:t>
      </w:r>
      <w:r>
        <w:rPr>
          <w:rFonts w:hint="default" w:ascii="Times New Roman" w:hAnsi="Times New Roman" w:cs="Times New Roman"/>
          <w:sz w:val="24"/>
        </w:rPr>
        <w:t>deverá ser</w:t>
      </w:r>
      <w:r>
        <w:rPr>
          <w:rFonts w:hint="default" w:ascii="Times New Roman" w:hAnsi="Times New Roman" w:cs="Times New Roman"/>
          <w:spacing w:val="-3"/>
          <w:sz w:val="24"/>
        </w:rPr>
        <w:t xml:space="preserve"> </w:t>
      </w:r>
      <w:r>
        <w:rPr>
          <w:rFonts w:hint="default" w:ascii="Times New Roman" w:hAnsi="Times New Roman" w:cs="Times New Roman"/>
          <w:sz w:val="24"/>
        </w:rPr>
        <w:t>analisado,</w:t>
      </w:r>
      <w:r>
        <w:rPr>
          <w:rFonts w:hint="default" w:ascii="Times New Roman" w:hAnsi="Times New Roman" w:cs="Times New Roman"/>
          <w:spacing w:val="-3"/>
          <w:sz w:val="24"/>
        </w:rPr>
        <w:t xml:space="preserve"> </w:t>
      </w:r>
      <w:r>
        <w:rPr>
          <w:rFonts w:hint="default" w:ascii="Times New Roman" w:hAnsi="Times New Roman" w:cs="Times New Roman"/>
          <w:sz w:val="24"/>
        </w:rPr>
        <w:t>no mínimo,</w:t>
      </w:r>
      <w:r>
        <w:rPr>
          <w:rFonts w:hint="default" w:ascii="Times New Roman" w:hAnsi="Times New Roman" w:cs="Times New Roman"/>
          <w:spacing w:val="40"/>
          <w:sz w:val="24"/>
        </w:rPr>
        <w:t xml:space="preserve"> </w:t>
      </w:r>
      <w:r>
        <w:rPr>
          <w:rFonts w:hint="default" w:ascii="Times New Roman" w:hAnsi="Times New Roman" w:cs="Times New Roman"/>
          <w:sz w:val="24"/>
        </w:rPr>
        <w:t>material</w:t>
      </w:r>
      <w:r>
        <w:rPr>
          <w:rFonts w:hint="default" w:ascii="Times New Roman" w:hAnsi="Times New Roman" w:cs="Times New Roman"/>
          <w:spacing w:val="-3"/>
          <w:sz w:val="24"/>
        </w:rPr>
        <w:t xml:space="preserve"> </w:t>
      </w:r>
      <w:r>
        <w:rPr>
          <w:rFonts w:hint="default" w:ascii="Times New Roman" w:hAnsi="Times New Roman" w:cs="Times New Roman"/>
          <w:sz w:val="24"/>
        </w:rPr>
        <w:t>particulado.</w:t>
      </w:r>
    </w:p>
    <w:p w14:paraId="4CDFE75E">
      <w:pPr>
        <w:pStyle w:val="8"/>
        <w:numPr>
          <w:ilvl w:val="1"/>
          <w:numId w:val="7"/>
        </w:numPr>
        <w:tabs>
          <w:tab w:val="left" w:pos="1283"/>
        </w:tabs>
        <w:spacing w:before="0" w:after="0" w:line="240"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t>Para amostragens</w:t>
      </w:r>
      <w:r>
        <w:rPr>
          <w:rFonts w:hint="default" w:ascii="Times New Roman" w:hAnsi="Times New Roman" w:cs="Times New Roman"/>
          <w:spacing w:val="-2"/>
          <w:sz w:val="24"/>
        </w:rPr>
        <w:t xml:space="preserve"> </w:t>
      </w:r>
      <w:r>
        <w:rPr>
          <w:rFonts w:hint="default" w:ascii="Times New Roman" w:hAnsi="Times New Roman" w:cs="Times New Roman"/>
          <w:sz w:val="24"/>
        </w:rPr>
        <w:t>em chaminés</w:t>
      </w:r>
      <w:r>
        <w:rPr>
          <w:rFonts w:hint="default" w:ascii="Times New Roman" w:hAnsi="Times New Roman" w:cs="Times New Roman"/>
          <w:spacing w:val="-2"/>
          <w:sz w:val="24"/>
        </w:rPr>
        <w:t xml:space="preserve"> </w:t>
      </w:r>
      <w:r>
        <w:rPr>
          <w:rFonts w:hint="default" w:ascii="Times New Roman" w:hAnsi="Times New Roman" w:cs="Times New Roman"/>
          <w:sz w:val="24"/>
        </w:rPr>
        <w:t>de</w:t>
      </w:r>
      <w:r>
        <w:rPr>
          <w:rFonts w:hint="default" w:ascii="Times New Roman" w:hAnsi="Times New Roman" w:cs="Times New Roman"/>
          <w:spacing w:val="-2"/>
          <w:sz w:val="24"/>
        </w:rPr>
        <w:t xml:space="preserve"> </w:t>
      </w:r>
      <w:r>
        <w:rPr>
          <w:rFonts w:hint="default" w:ascii="Times New Roman" w:hAnsi="Times New Roman" w:cs="Times New Roman"/>
          <w:sz w:val="24"/>
        </w:rPr>
        <w:t>fontes</w:t>
      </w:r>
      <w:r>
        <w:rPr>
          <w:rFonts w:hint="default" w:ascii="Times New Roman" w:hAnsi="Times New Roman" w:cs="Times New Roman"/>
          <w:spacing w:val="-3"/>
          <w:sz w:val="24"/>
        </w:rPr>
        <w:t xml:space="preserve"> </w:t>
      </w:r>
      <w:r>
        <w:rPr>
          <w:rFonts w:hint="default" w:ascii="Times New Roman" w:hAnsi="Times New Roman" w:cs="Times New Roman"/>
          <w:sz w:val="24"/>
        </w:rPr>
        <w:t>que queimam óleo combustível,</w:t>
      </w:r>
      <w:r>
        <w:rPr>
          <w:rFonts w:hint="default" w:ascii="Times New Roman" w:hAnsi="Times New Roman" w:cs="Times New Roman"/>
          <w:spacing w:val="-2"/>
          <w:sz w:val="24"/>
        </w:rPr>
        <w:t xml:space="preserve"> </w:t>
      </w:r>
      <w:r>
        <w:rPr>
          <w:rFonts w:hint="default" w:ascii="Times New Roman" w:hAnsi="Times New Roman" w:cs="Times New Roman"/>
          <w:sz w:val="24"/>
        </w:rPr>
        <w:t>óleo</w:t>
      </w:r>
      <w:r>
        <w:rPr>
          <w:rFonts w:hint="default" w:ascii="Times New Roman" w:hAnsi="Times New Roman" w:cs="Times New Roman"/>
          <w:spacing w:val="-2"/>
          <w:sz w:val="24"/>
        </w:rPr>
        <w:t xml:space="preserve"> </w:t>
      </w:r>
      <w:r>
        <w:rPr>
          <w:rFonts w:hint="default" w:ascii="Times New Roman" w:hAnsi="Times New Roman" w:cs="Times New Roman"/>
          <w:sz w:val="24"/>
        </w:rPr>
        <w:t>diesel, carvão mineral, coque ou misturas de combustíveis derivados de petróleo, deverão ser analisados, no mínimo, material particulado e dióxido de enxofre.</w:t>
      </w:r>
    </w:p>
    <w:p w14:paraId="4D8DB2DC">
      <w:pPr>
        <w:pStyle w:val="8"/>
        <w:numPr>
          <w:ilvl w:val="1"/>
          <w:numId w:val="7"/>
        </w:numPr>
        <w:tabs>
          <w:tab w:val="left" w:pos="1333"/>
        </w:tabs>
        <w:spacing w:before="0" w:after="0" w:line="240" w:lineRule="auto"/>
        <w:ind w:left="846" w:right="176" w:firstLine="0"/>
        <w:jc w:val="both"/>
        <w:rPr>
          <w:rFonts w:hint="default" w:ascii="Times New Roman" w:hAnsi="Times New Roman" w:cs="Times New Roman"/>
          <w:sz w:val="24"/>
        </w:rPr>
      </w:pPr>
      <w:r>
        <w:rPr>
          <w:rFonts w:hint="default" w:ascii="Times New Roman" w:hAnsi="Times New Roman" w:cs="Times New Roman"/>
          <w:sz w:val="24"/>
        </w:rPr>
        <w:t>Outros parâmetros a serem considerados para fins de coleta e caracterização do efluente deverão ser estipulados pelo empreendedor ou por consultoria técnica por ele contratada, face às peculiaridades do processo de produção e das outras fontes de</w:t>
      </w:r>
      <w:r>
        <w:rPr>
          <w:rFonts w:hint="default" w:ascii="Times New Roman" w:hAnsi="Times New Roman" w:cs="Times New Roman"/>
          <w:spacing w:val="40"/>
          <w:sz w:val="24"/>
        </w:rPr>
        <w:t xml:space="preserve"> </w:t>
      </w:r>
      <w:r>
        <w:rPr>
          <w:rFonts w:hint="default" w:ascii="Times New Roman" w:hAnsi="Times New Roman" w:cs="Times New Roman"/>
          <w:sz w:val="24"/>
        </w:rPr>
        <w:t>emissão existentes. Como exemplo de outras fontes de emissão de poluentes</w:t>
      </w:r>
      <w:r>
        <w:rPr>
          <w:rFonts w:hint="default" w:ascii="Times New Roman" w:hAnsi="Times New Roman" w:cs="Times New Roman"/>
          <w:spacing w:val="40"/>
          <w:sz w:val="24"/>
        </w:rPr>
        <w:t xml:space="preserve"> </w:t>
      </w:r>
      <w:r>
        <w:rPr>
          <w:rFonts w:hint="default" w:ascii="Times New Roman" w:hAnsi="Times New Roman" w:cs="Times New Roman"/>
          <w:sz w:val="24"/>
        </w:rPr>
        <w:t>atmosféricos, citamos: dutos de exaustão de ambientes ocupacionais; dutos de exaustão de moinhos; dutos de exaustão de unidades misturadoras ou embaladoras de materiais na forma de pó; dutos de exaustão de reatores, dutos de exaustão do ar circulante em</w:t>
      </w:r>
      <w:r>
        <w:rPr>
          <w:rFonts w:hint="default" w:ascii="Times New Roman" w:hAnsi="Times New Roman" w:cs="Times New Roman"/>
          <w:spacing w:val="80"/>
          <w:sz w:val="24"/>
        </w:rPr>
        <w:t xml:space="preserve"> </w:t>
      </w:r>
      <w:r>
        <w:rPr>
          <w:rFonts w:hint="default" w:ascii="Times New Roman" w:hAnsi="Times New Roman" w:cs="Times New Roman"/>
          <w:sz w:val="24"/>
        </w:rPr>
        <w:t>estufas de secagem, etc.</w:t>
      </w:r>
    </w:p>
    <w:p w14:paraId="7F372C44">
      <w:pPr>
        <w:pStyle w:val="8"/>
        <w:numPr>
          <w:ilvl w:val="1"/>
          <w:numId w:val="7"/>
        </w:numPr>
        <w:tabs>
          <w:tab w:val="left" w:pos="1364"/>
        </w:tabs>
        <w:spacing w:before="0" w:after="0" w:line="240" w:lineRule="auto"/>
        <w:ind w:left="846" w:right="178" w:firstLine="0"/>
        <w:jc w:val="both"/>
        <w:rPr>
          <w:rFonts w:hint="default" w:ascii="Times New Roman" w:hAnsi="Times New Roman" w:cs="Times New Roman"/>
          <w:position w:val="2"/>
          <w:sz w:val="24"/>
        </w:rPr>
      </w:pPr>
      <w:r>
        <w:rPr>
          <w:rFonts w:hint="default" w:ascii="Times New Roman" w:hAnsi="Times New Roman" w:cs="Times New Roman"/>
          <w:sz w:val="24"/>
        </w:rPr>
        <w:t>o NATURATINS poderá exigir, complementarmente: caracterização completa do efluente, para qualificar e quantificar os poluentes presentes nas emissões; distribuição granulométrica do material particulado; estudo de dispersão atmosférica dos poluentes; instalação de dispositivos para amostragem de partículas totais em suspensão, pelo método</w:t>
      </w:r>
      <w:r>
        <w:rPr>
          <w:rFonts w:hint="default" w:ascii="Times New Roman" w:hAnsi="Times New Roman" w:cs="Times New Roman"/>
          <w:spacing w:val="-2"/>
          <w:sz w:val="24"/>
        </w:rPr>
        <w:t xml:space="preserve"> </w:t>
      </w:r>
      <w:r>
        <w:rPr>
          <w:rFonts w:hint="default" w:ascii="Times New Roman" w:hAnsi="Times New Roman" w:cs="Times New Roman"/>
          <w:sz w:val="24"/>
        </w:rPr>
        <w:t>do</w:t>
      </w:r>
      <w:r>
        <w:rPr>
          <w:rFonts w:hint="default" w:ascii="Times New Roman" w:hAnsi="Times New Roman" w:cs="Times New Roman"/>
          <w:spacing w:val="-3"/>
          <w:sz w:val="24"/>
        </w:rPr>
        <w:t xml:space="preserve"> </w:t>
      </w:r>
      <w:r>
        <w:rPr>
          <w:rFonts w:hint="default" w:ascii="Times New Roman" w:hAnsi="Times New Roman" w:cs="Times New Roman"/>
          <w:sz w:val="24"/>
        </w:rPr>
        <w:t>amostrador</w:t>
      </w:r>
      <w:r>
        <w:rPr>
          <w:rFonts w:hint="default" w:ascii="Times New Roman" w:hAnsi="Times New Roman" w:cs="Times New Roman"/>
          <w:spacing w:val="-5"/>
          <w:sz w:val="24"/>
        </w:rPr>
        <w:t xml:space="preserve"> </w:t>
      </w:r>
      <w:r>
        <w:rPr>
          <w:rFonts w:hint="default" w:ascii="Times New Roman" w:hAnsi="Times New Roman" w:cs="Times New Roman"/>
          <w:sz w:val="24"/>
        </w:rPr>
        <w:t>de grandes volumes (“hi-vol”)</w:t>
      </w:r>
      <w:r>
        <w:rPr>
          <w:rFonts w:hint="default" w:ascii="Times New Roman" w:hAnsi="Times New Roman" w:cs="Times New Roman"/>
          <w:spacing w:val="-2"/>
          <w:sz w:val="24"/>
        </w:rPr>
        <w:t xml:space="preserve"> </w:t>
      </w:r>
      <w:r>
        <w:rPr>
          <w:rFonts w:hint="default" w:ascii="Times New Roman" w:hAnsi="Times New Roman" w:cs="Times New Roman"/>
          <w:sz w:val="24"/>
        </w:rPr>
        <w:t xml:space="preserve">ou método de medição de partículas </w:t>
      </w:r>
      <w:r>
        <w:rPr>
          <w:rFonts w:hint="default" w:ascii="Times New Roman" w:hAnsi="Times New Roman" w:cs="Times New Roman"/>
          <w:position w:val="2"/>
          <w:sz w:val="24"/>
        </w:rPr>
        <w:t>inaláveis</w:t>
      </w:r>
      <w:r>
        <w:rPr>
          <w:rFonts w:hint="default" w:ascii="Times New Roman" w:hAnsi="Times New Roman" w:cs="Times New Roman"/>
          <w:spacing w:val="-6"/>
          <w:position w:val="2"/>
          <w:sz w:val="24"/>
        </w:rPr>
        <w:t xml:space="preserve"> </w:t>
      </w:r>
      <w:r>
        <w:rPr>
          <w:rFonts w:hint="default" w:ascii="Times New Roman" w:hAnsi="Times New Roman" w:cs="Times New Roman"/>
          <w:position w:val="2"/>
          <w:sz w:val="24"/>
        </w:rPr>
        <w:t>(PM</w:t>
      </w:r>
      <w:r>
        <w:rPr>
          <w:rFonts w:hint="default" w:ascii="Times New Roman" w:hAnsi="Times New Roman" w:cs="Times New Roman"/>
          <w:sz w:val="16"/>
        </w:rPr>
        <w:t>10</w:t>
      </w:r>
      <w:r>
        <w:rPr>
          <w:rFonts w:hint="default" w:ascii="Times New Roman" w:hAnsi="Times New Roman" w:cs="Times New Roman"/>
          <w:position w:val="2"/>
          <w:sz w:val="24"/>
        </w:rPr>
        <w:t>).</w:t>
      </w:r>
    </w:p>
    <w:p w14:paraId="0EE96FE2">
      <w:pPr>
        <w:pStyle w:val="8"/>
        <w:numPr>
          <w:ilvl w:val="0"/>
          <w:numId w:val="7"/>
        </w:numPr>
        <w:tabs>
          <w:tab w:val="left" w:pos="1097"/>
        </w:tabs>
        <w:spacing w:before="0" w:after="0" w:line="240" w:lineRule="auto"/>
        <w:ind w:left="846" w:right="180" w:firstLine="0"/>
        <w:jc w:val="both"/>
        <w:rPr>
          <w:rFonts w:hint="default" w:ascii="Times New Roman" w:hAnsi="Times New Roman" w:cs="Times New Roman"/>
          <w:sz w:val="24"/>
        </w:rPr>
      </w:pPr>
      <w:r>
        <w:rPr>
          <w:rFonts w:hint="default" w:ascii="Times New Roman" w:hAnsi="Times New Roman" w:cs="Times New Roman"/>
          <w:sz w:val="24"/>
        </w:rPr>
        <w:t>Para</w:t>
      </w:r>
      <w:r>
        <w:rPr>
          <w:rFonts w:hint="default" w:ascii="Times New Roman" w:hAnsi="Times New Roman" w:cs="Times New Roman"/>
          <w:spacing w:val="-1"/>
          <w:sz w:val="24"/>
        </w:rPr>
        <w:t xml:space="preserve"> </w:t>
      </w:r>
      <w:r>
        <w:rPr>
          <w:rFonts w:hint="default" w:ascii="Times New Roman" w:hAnsi="Times New Roman" w:cs="Times New Roman"/>
          <w:sz w:val="24"/>
        </w:rPr>
        <w:t>fins</w:t>
      </w:r>
      <w:r>
        <w:rPr>
          <w:rFonts w:hint="default" w:ascii="Times New Roman" w:hAnsi="Times New Roman" w:cs="Times New Roman"/>
          <w:spacing w:val="-2"/>
          <w:sz w:val="24"/>
        </w:rPr>
        <w:t xml:space="preserve"> </w:t>
      </w:r>
      <w:r>
        <w:rPr>
          <w:rFonts w:hint="default" w:ascii="Times New Roman" w:hAnsi="Times New Roman" w:cs="Times New Roman"/>
          <w:sz w:val="24"/>
        </w:rPr>
        <w:t>de caracterização</w:t>
      </w:r>
      <w:r>
        <w:rPr>
          <w:rFonts w:hint="default" w:ascii="Times New Roman" w:hAnsi="Times New Roman" w:cs="Times New Roman"/>
          <w:spacing w:val="-1"/>
          <w:sz w:val="24"/>
        </w:rPr>
        <w:t xml:space="preserve"> </w:t>
      </w:r>
      <w:r>
        <w:rPr>
          <w:rFonts w:hint="default" w:ascii="Times New Roman" w:hAnsi="Times New Roman" w:cs="Times New Roman"/>
          <w:sz w:val="24"/>
        </w:rPr>
        <w:t>de</w:t>
      </w:r>
      <w:r>
        <w:rPr>
          <w:rFonts w:hint="default" w:ascii="Times New Roman" w:hAnsi="Times New Roman" w:cs="Times New Roman"/>
          <w:spacing w:val="-1"/>
          <w:sz w:val="24"/>
        </w:rPr>
        <w:t xml:space="preserve"> </w:t>
      </w:r>
      <w:r>
        <w:rPr>
          <w:rFonts w:hint="default" w:ascii="Times New Roman" w:hAnsi="Times New Roman" w:cs="Times New Roman"/>
          <w:sz w:val="24"/>
        </w:rPr>
        <w:t>efluentes atmosféricos</w:t>
      </w:r>
      <w:r>
        <w:rPr>
          <w:rFonts w:hint="default" w:ascii="Times New Roman" w:hAnsi="Times New Roman" w:cs="Times New Roman"/>
          <w:spacing w:val="-2"/>
          <w:sz w:val="24"/>
        </w:rPr>
        <w:t xml:space="preserve"> </w:t>
      </w:r>
      <w:r>
        <w:rPr>
          <w:rFonts w:hint="default" w:ascii="Times New Roman" w:hAnsi="Times New Roman" w:cs="Times New Roman"/>
          <w:sz w:val="24"/>
        </w:rPr>
        <w:t>deverão</w:t>
      </w:r>
      <w:r>
        <w:rPr>
          <w:rFonts w:hint="default" w:ascii="Times New Roman" w:hAnsi="Times New Roman" w:cs="Times New Roman"/>
          <w:spacing w:val="-2"/>
          <w:sz w:val="24"/>
        </w:rPr>
        <w:t xml:space="preserve"> </w:t>
      </w:r>
      <w:r>
        <w:rPr>
          <w:rFonts w:hint="default" w:ascii="Times New Roman" w:hAnsi="Times New Roman" w:cs="Times New Roman"/>
          <w:sz w:val="24"/>
        </w:rPr>
        <w:t>ser consideradas</w:t>
      </w:r>
      <w:r>
        <w:rPr>
          <w:rFonts w:hint="default" w:ascii="Times New Roman" w:hAnsi="Times New Roman" w:cs="Times New Roman"/>
          <w:spacing w:val="-3"/>
          <w:sz w:val="24"/>
        </w:rPr>
        <w:t xml:space="preserve"> </w:t>
      </w:r>
      <w:r>
        <w:rPr>
          <w:rFonts w:hint="default" w:ascii="Times New Roman" w:hAnsi="Times New Roman" w:cs="Times New Roman"/>
          <w:sz w:val="24"/>
        </w:rPr>
        <w:t>também as substâncias odoríferas resultantes de fontes específicas.</w:t>
      </w:r>
    </w:p>
    <w:p w14:paraId="775CDFEC">
      <w:pPr>
        <w:pStyle w:val="4"/>
        <w:spacing w:before="286"/>
        <w:ind w:left="846" w:right="179"/>
        <w:rPr>
          <w:rFonts w:hint="default" w:ascii="Times New Roman" w:hAnsi="Times New Roman" w:cs="Times New Roman"/>
        </w:rPr>
      </w:pPr>
      <w:r>
        <w:rPr>
          <w:rFonts w:hint="default" w:ascii="Times New Roman" w:hAnsi="Times New Roman" w:cs="Times New Roman"/>
        </w:rPr>
        <w:t>A constatação de que as exigências para emissão atmosférica não estejam sendo</w:t>
      </w:r>
      <w:r>
        <w:rPr>
          <w:rFonts w:hint="default" w:ascii="Times New Roman" w:hAnsi="Times New Roman" w:cs="Times New Roman"/>
          <w:spacing w:val="80"/>
        </w:rPr>
        <w:t xml:space="preserve"> </w:t>
      </w:r>
      <w:r>
        <w:rPr>
          <w:rFonts w:hint="default" w:ascii="Times New Roman" w:hAnsi="Times New Roman" w:cs="Times New Roman"/>
        </w:rPr>
        <w:t>atendidas significa que, sob o enfoque legal, o empreendimento é efetiva ou potencialmente poluidor, caracterizando-se a necessidade de apresentação de propostas de medidas corretivas. Tais propostas</w:t>
      </w:r>
      <w:r>
        <w:rPr>
          <w:rFonts w:hint="default" w:ascii="Times New Roman" w:hAnsi="Times New Roman" w:cs="Times New Roman"/>
          <w:spacing w:val="-3"/>
        </w:rPr>
        <w:t xml:space="preserve"> </w:t>
      </w:r>
      <w:r>
        <w:rPr>
          <w:rFonts w:hint="default" w:ascii="Times New Roman" w:hAnsi="Times New Roman" w:cs="Times New Roman"/>
        </w:rPr>
        <w:t>deverão integrar o Plano</w:t>
      </w:r>
      <w:r>
        <w:rPr>
          <w:rFonts w:hint="default" w:ascii="Times New Roman" w:hAnsi="Times New Roman" w:cs="Times New Roman"/>
          <w:spacing w:val="-1"/>
        </w:rPr>
        <w:t xml:space="preserve"> </w:t>
      </w:r>
      <w:r>
        <w:rPr>
          <w:rFonts w:hint="default" w:ascii="Times New Roman" w:hAnsi="Times New Roman" w:cs="Times New Roman"/>
        </w:rPr>
        <w:t>de Controle Ambiental.</w:t>
      </w:r>
    </w:p>
    <w:p w14:paraId="0442939E">
      <w:pPr>
        <w:pStyle w:val="4"/>
        <w:spacing w:after="0"/>
        <w:rPr>
          <w:rFonts w:hint="default" w:ascii="Times New Roman" w:hAnsi="Times New Roman" w:cs="Times New Roman"/>
        </w:rPr>
        <w:sectPr>
          <w:pgSz w:w="11900" w:h="16850"/>
          <w:pgMar w:top="2000" w:right="992" w:bottom="1340" w:left="992" w:header="493" w:footer="1151" w:gutter="0"/>
          <w:cols w:space="720" w:num="1"/>
        </w:sectPr>
      </w:pPr>
    </w:p>
    <w:p w14:paraId="2C10597F">
      <w:pPr>
        <w:pStyle w:val="8"/>
        <w:numPr>
          <w:ilvl w:val="1"/>
          <w:numId w:val="1"/>
        </w:numPr>
        <w:tabs>
          <w:tab w:val="left" w:pos="1205"/>
        </w:tabs>
        <w:spacing w:before="215" w:after="0" w:line="240" w:lineRule="auto"/>
        <w:ind w:left="1205" w:right="0" w:hanging="359"/>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0"/>
          <w:sz w:val="24"/>
        </w:rPr>
        <w:t xml:space="preserve"> </w:t>
      </w:r>
      <w:r>
        <w:rPr>
          <w:rFonts w:hint="default" w:ascii="Times New Roman" w:hAnsi="Times New Roman" w:cs="Times New Roman"/>
          <w:sz w:val="24"/>
        </w:rPr>
        <w:t>Resíduos</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Sólidos:</w:t>
      </w:r>
    </w:p>
    <w:p w14:paraId="5C49BFB3">
      <w:pPr>
        <w:pStyle w:val="4"/>
        <w:spacing w:before="2"/>
        <w:ind w:left="0"/>
        <w:jc w:val="left"/>
        <w:rPr>
          <w:rFonts w:hint="default" w:ascii="Times New Roman" w:hAnsi="Times New Roman" w:cs="Times New Roman"/>
        </w:rPr>
      </w:pPr>
    </w:p>
    <w:p w14:paraId="55F252FE">
      <w:pPr>
        <w:pStyle w:val="4"/>
        <w:spacing w:before="1"/>
        <w:ind w:right="179"/>
        <w:rPr>
          <w:rFonts w:hint="default" w:ascii="Times New Roman" w:hAnsi="Times New Roman" w:cs="Times New Roman"/>
        </w:rPr>
      </w:pPr>
      <w:r>
        <w:rPr>
          <w:rFonts w:hint="default" w:ascii="Times New Roman" w:hAnsi="Times New Roman" w:cs="Times New Roman"/>
        </w:rPr>
        <w:t>Para contemplar este item, deverá ser apresentado o plano de gerenciamento de resíduos sólidos do empreendimento, conforme expresso no Art. 20 da Lei Nº. 12305/2010 (Política Nacional de Resíduos Sólidos). O mesmo deverá ser elaborado de acordo com as diretrizes estabelecidas no Art. 21 da Lei Nº. 12305/2010 e termo de referência específico da</w:t>
      </w:r>
      <w:r>
        <w:rPr>
          <w:rFonts w:hint="default" w:ascii="Times New Roman" w:hAnsi="Times New Roman" w:cs="Times New Roman"/>
          <w:lang w:val="pt-BR"/>
        </w:rPr>
        <w:t xml:space="preserve"> SEMMA</w:t>
      </w:r>
      <w:r>
        <w:rPr>
          <w:rFonts w:hint="default" w:ascii="Times New Roman" w:hAnsi="Times New Roman" w:cs="Times New Roman"/>
        </w:rPr>
        <w:t>.</w:t>
      </w:r>
    </w:p>
    <w:p w14:paraId="65876124">
      <w:pPr>
        <w:pStyle w:val="4"/>
        <w:spacing w:before="1"/>
        <w:ind w:left="0"/>
        <w:jc w:val="left"/>
        <w:rPr>
          <w:rFonts w:hint="default" w:ascii="Times New Roman" w:hAnsi="Times New Roman" w:cs="Times New Roman"/>
        </w:rPr>
      </w:pPr>
    </w:p>
    <w:p w14:paraId="2438208D">
      <w:pPr>
        <w:pStyle w:val="8"/>
        <w:numPr>
          <w:ilvl w:val="0"/>
          <w:numId w:val="1"/>
        </w:numPr>
        <w:tabs>
          <w:tab w:val="left" w:pos="567"/>
        </w:tabs>
        <w:spacing w:before="0" w:after="0" w:line="240" w:lineRule="auto"/>
        <w:ind w:left="567" w:right="0" w:hanging="429"/>
        <w:jc w:val="left"/>
        <w:rPr>
          <w:rFonts w:hint="default" w:ascii="Times New Roman" w:hAnsi="Times New Roman" w:cs="Times New Roman"/>
          <w:sz w:val="24"/>
        </w:rPr>
      </w:pPr>
      <w:r>
        <w:rPr>
          <w:rFonts w:hint="default" w:ascii="Times New Roman" w:hAnsi="Times New Roman" w:cs="Times New Roman"/>
          <w:sz w:val="24"/>
        </w:rPr>
        <w:t>CARACTERIZAÇÃO</w:t>
      </w:r>
      <w:r>
        <w:rPr>
          <w:rFonts w:hint="default" w:ascii="Times New Roman" w:hAnsi="Times New Roman" w:cs="Times New Roman"/>
          <w:spacing w:val="9"/>
          <w:sz w:val="24"/>
        </w:rPr>
        <w:t xml:space="preserve"> </w:t>
      </w:r>
      <w:r>
        <w:rPr>
          <w:rFonts w:hint="default" w:ascii="Times New Roman" w:hAnsi="Times New Roman" w:cs="Times New Roman"/>
          <w:sz w:val="24"/>
        </w:rPr>
        <w:t>DAS</w:t>
      </w:r>
      <w:r>
        <w:rPr>
          <w:rFonts w:hint="default" w:ascii="Times New Roman" w:hAnsi="Times New Roman" w:cs="Times New Roman"/>
          <w:spacing w:val="10"/>
          <w:sz w:val="24"/>
        </w:rPr>
        <w:t xml:space="preserve"> </w:t>
      </w:r>
      <w:r>
        <w:rPr>
          <w:rFonts w:hint="default" w:ascii="Times New Roman" w:hAnsi="Times New Roman" w:cs="Times New Roman"/>
          <w:sz w:val="24"/>
        </w:rPr>
        <w:t>ÁREAS</w:t>
      </w:r>
      <w:r>
        <w:rPr>
          <w:rFonts w:hint="default" w:ascii="Times New Roman" w:hAnsi="Times New Roman" w:cs="Times New Roman"/>
          <w:spacing w:val="12"/>
          <w:sz w:val="24"/>
        </w:rPr>
        <w:t xml:space="preserve"> </w:t>
      </w:r>
      <w:r>
        <w:rPr>
          <w:rFonts w:hint="default" w:ascii="Times New Roman" w:hAnsi="Times New Roman" w:cs="Times New Roman"/>
          <w:sz w:val="24"/>
        </w:rPr>
        <w:t>DE</w:t>
      </w:r>
      <w:r>
        <w:rPr>
          <w:rFonts w:hint="default" w:ascii="Times New Roman" w:hAnsi="Times New Roman" w:cs="Times New Roman"/>
          <w:spacing w:val="10"/>
          <w:sz w:val="24"/>
        </w:rPr>
        <w:t xml:space="preserve"> </w:t>
      </w:r>
      <w:r>
        <w:rPr>
          <w:rFonts w:hint="default" w:ascii="Times New Roman" w:hAnsi="Times New Roman" w:cs="Times New Roman"/>
          <w:sz w:val="24"/>
        </w:rPr>
        <w:t>ENTORNO</w:t>
      </w:r>
      <w:r>
        <w:rPr>
          <w:rFonts w:hint="default" w:ascii="Times New Roman" w:hAnsi="Times New Roman" w:cs="Times New Roman"/>
          <w:spacing w:val="12"/>
          <w:sz w:val="24"/>
        </w:rPr>
        <w:t xml:space="preserve"> </w:t>
      </w:r>
      <w:r>
        <w:rPr>
          <w:rFonts w:hint="default" w:ascii="Times New Roman" w:hAnsi="Times New Roman" w:cs="Times New Roman"/>
          <w:sz w:val="24"/>
        </w:rPr>
        <w:t>DO</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EMPREENDIMENTO:</w:t>
      </w:r>
    </w:p>
    <w:p w14:paraId="62A8C02C">
      <w:pPr>
        <w:pStyle w:val="4"/>
        <w:ind w:left="0"/>
        <w:jc w:val="left"/>
        <w:rPr>
          <w:rFonts w:hint="default" w:ascii="Times New Roman" w:hAnsi="Times New Roman" w:cs="Times New Roman"/>
        </w:rPr>
      </w:pPr>
    </w:p>
    <w:p w14:paraId="1D198CD3">
      <w:pPr>
        <w:pStyle w:val="8"/>
        <w:numPr>
          <w:ilvl w:val="0"/>
          <w:numId w:val="8"/>
        </w:numPr>
        <w:tabs>
          <w:tab w:val="left" w:pos="403"/>
        </w:tabs>
        <w:spacing w:before="0" w:after="0" w:line="240" w:lineRule="auto"/>
        <w:ind w:left="138" w:right="181" w:firstLine="0"/>
        <w:jc w:val="both"/>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62336" behindDoc="1" locked="0" layoutInCell="1" allowOverlap="1">
            <wp:simplePos x="0" y="0"/>
            <wp:positionH relativeFrom="page">
              <wp:posOffset>637540</wp:posOffset>
            </wp:positionH>
            <wp:positionV relativeFrom="paragraph">
              <wp:posOffset>-10160</wp:posOffset>
            </wp:positionV>
            <wp:extent cx="6264910" cy="5003165"/>
            <wp:effectExtent l="0" t="0" r="0" b="0"/>
            <wp:wrapNone/>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sz w:val="24"/>
        </w:rPr>
        <w:t>Informar se o estabelecimento industrial está instalado em distrito industrial, zona industrial, zona rural ou zona urbana.</w:t>
      </w:r>
    </w:p>
    <w:p w14:paraId="416BAD32">
      <w:pPr>
        <w:pStyle w:val="8"/>
        <w:numPr>
          <w:ilvl w:val="0"/>
          <w:numId w:val="8"/>
        </w:numPr>
        <w:tabs>
          <w:tab w:val="left" w:pos="470"/>
        </w:tabs>
        <w:spacing w:before="0" w:after="0" w:line="240" w:lineRule="auto"/>
        <w:ind w:left="138" w:right="179" w:firstLine="0"/>
        <w:jc w:val="both"/>
        <w:rPr>
          <w:rFonts w:hint="default" w:ascii="Times New Roman" w:hAnsi="Times New Roman" w:cs="Times New Roman"/>
          <w:sz w:val="24"/>
        </w:rPr>
      </w:pPr>
      <w:r>
        <w:rPr>
          <w:rFonts w:hint="default" w:ascii="Times New Roman" w:hAnsi="Times New Roman" w:cs="Times New Roman"/>
          <w:sz w:val="24"/>
        </w:rPr>
        <w:t>Descrever, em linhas gerais, o relacionamento da empresa com a comunidade vizinha, abordando: a receptividade da comunidade em relação ao estabelecimento industrial; o nível de conhecimento da comunidade quanto ao processo industrial, quanto as suas potenciais conseqüências para o meio ambiente e quanto às ações da empresa no sentido de neutralizar ou de minimizar tais conseqüências;</w:t>
      </w:r>
      <w:r>
        <w:rPr>
          <w:rFonts w:hint="default" w:ascii="Times New Roman" w:hAnsi="Times New Roman" w:cs="Times New Roman"/>
          <w:spacing w:val="-1"/>
          <w:sz w:val="24"/>
        </w:rPr>
        <w:t xml:space="preserve"> </w:t>
      </w:r>
      <w:r>
        <w:rPr>
          <w:rFonts w:hint="default" w:ascii="Times New Roman" w:hAnsi="Times New Roman" w:cs="Times New Roman"/>
          <w:sz w:val="24"/>
        </w:rPr>
        <w:t>eventuais ações da empresa em benefício ou em parceria com a comunidade; queixas da</w:t>
      </w:r>
      <w:r>
        <w:rPr>
          <w:rFonts w:hint="default" w:ascii="Times New Roman" w:hAnsi="Times New Roman" w:cs="Times New Roman"/>
          <w:spacing w:val="-1"/>
          <w:sz w:val="24"/>
        </w:rPr>
        <w:t xml:space="preserve"> </w:t>
      </w:r>
      <w:r>
        <w:rPr>
          <w:rFonts w:hint="default" w:ascii="Times New Roman" w:hAnsi="Times New Roman" w:cs="Times New Roman"/>
          <w:sz w:val="24"/>
        </w:rPr>
        <w:t>comunidade em relação ao estabelecimento industrial.</w:t>
      </w:r>
    </w:p>
    <w:p w14:paraId="1B4081E7">
      <w:pPr>
        <w:pStyle w:val="8"/>
        <w:numPr>
          <w:ilvl w:val="0"/>
          <w:numId w:val="8"/>
        </w:numPr>
        <w:tabs>
          <w:tab w:val="left" w:pos="366"/>
        </w:tabs>
        <w:spacing w:before="0" w:after="0" w:line="240" w:lineRule="auto"/>
        <w:ind w:left="138" w:right="180" w:firstLine="0"/>
        <w:jc w:val="both"/>
        <w:rPr>
          <w:rFonts w:hint="default" w:ascii="Times New Roman" w:hAnsi="Times New Roman" w:cs="Times New Roman"/>
          <w:sz w:val="24"/>
        </w:rPr>
      </w:pPr>
      <w:r>
        <w:rPr>
          <w:rFonts w:hint="default" w:ascii="Times New Roman" w:hAnsi="Times New Roman" w:cs="Times New Roman"/>
          <w:sz w:val="24"/>
        </w:rPr>
        <w:t>Citar</w:t>
      </w:r>
      <w:r>
        <w:rPr>
          <w:rFonts w:hint="default" w:ascii="Times New Roman" w:hAnsi="Times New Roman" w:cs="Times New Roman"/>
          <w:spacing w:val="-1"/>
          <w:sz w:val="24"/>
        </w:rPr>
        <w:t xml:space="preserve"> </w:t>
      </w:r>
      <w:r>
        <w:rPr>
          <w:rFonts w:hint="default" w:ascii="Times New Roman" w:hAnsi="Times New Roman" w:cs="Times New Roman"/>
          <w:sz w:val="24"/>
        </w:rPr>
        <w:t>a</w:t>
      </w:r>
      <w:r>
        <w:rPr>
          <w:rFonts w:hint="default" w:ascii="Times New Roman" w:hAnsi="Times New Roman" w:cs="Times New Roman"/>
          <w:spacing w:val="-1"/>
          <w:sz w:val="24"/>
        </w:rPr>
        <w:t xml:space="preserve"> </w:t>
      </w:r>
      <w:r>
        <w:rPr>
          <w:rFonts w:hint="default" w:ascii="Times New Roman" w:hAnsi="Times New Roman" w:cs="Times New Roman"/>
          <w:sz w:val="24"/>
        </w:rPr>
        <w:t>bacia</w:t>
      </w:r>
      <w:r>
        <w:rPr>
          <w:rFonts w:hint="default" w:ascii="Times New Roman" w:hAnsi="Times New Roman" w:cs="Times New Roman"/>
          <w:spacing w:val="-1"/>
          <w:sz w:val="24"/>
        </w:rPr>
        <w:t xml:space="preserve"> </w:t>
      </w:r>
      <w:r>
        <w:rPr>
          <w:rFonts w:hint="default" w:ascii="Times New Roman" w:hAnsi="Times New Roman" w:cs="Times New Roman"/>
          <w:sz w:val="24"/>
        </w:rPr>
        <w:t>e</w:t>
      </w:r>
      <w:r>
        <w:rPr>
          <w:rFonts w:hint="default" w:ascii="Times New Roman" w:hAnsi="Times New Roman" w:cs="Times New Roman"/>
          <w:spacing w:val="-2"/>
          <w:sz w:val="24"/>
        </w:rPr>
        <w:t xml:space="preserve"> </w:t>
      </w:r>
      <w:r>
        <w:rPr>
          <w:rFonts w:hint="default" w:ascii="Times New Roman" w:hAnsi="Times New Roman" w:cs="Times New Roman"/>
          <w:sz w:val="24"/>
        </w:rPr>
        <w:t>sub-bacia</w:t>
      </w:r>
      <w:r>
        <w:rPr>
          <w:rFonts w:hint="default" w:ascii="Times New Roman" w:hAnsi="Times New Roman" w:cs="Times New Roman"/>
          <w:spacing w:val="-2"/>
          <w:sz w:val="24"/>
        </w:rPr>
        <w:t xml:space="preserve"> </w:t>
      </w:r>
      <w:r>
        <w:rPr>
          <w:rFonts w:hint="default" w:ascii="Times New Roman" w:hAnsi="Times New Roman" w:cs="Times New Roman"/>
          <w:sz w:val="24"/>
        </w:rPr>
        <w:t>hidrográfica,</w:t>
      </w:r>
      <w:r>
        <w:rPr>
          <w:rFonts w:hint="default" w:ascii="Times New Roman" w:hAnsi="Times New Roman" w:cs="Times New Roman"/>
          <w:spacing w:val="-4"/>
          <w:sz w:val="24"/>
        </w:rPr>
        <w:t xml:space="preserve"> </w:t>
      </w:r>
      <w:r>
        <w:rPr>
          <w:rFonts w:hint="default" w:ascii="Times New Roman" w:hAnsi="Times New Roman" w:cs="Times New Roman"/>
          <w:sz w:val="24"/>
        </w:rPr>
        <w:t>bem como</w:t>
      </w:r>
      <w:r>
        <w:rPr>
          <w:rFonts w:hint="default" w:ascii="Times New Roman" w:hAnsi="Times New Roman" w:cs="Times New Roman"/>
          <w:spacing w:val="-4"/>
          <w:sz w:val="24"/>
        </w:rPr>
        <w:t xml:space="preserve"> </w:t>
      </w:r>
      <w:r>
        <w:rPr>
          <w:rFonts w:hint="default" w:ascii="Times New Roman" w:hAnsi="Times New Roman" w:cs="Times New Roman"/>
          <w:sz w:val="24"/>
        </w:rPr>
        <w:t>os</w:t>
      </w:r>
      <w:r>
        <w:rPr>
          <w:rFonts w:hint="default" w:ascii="Times New Roman" w:hAnsi="Times New Roman" w:cs="Times New Roman"/>
          <w:spacing w:val="-1"/>
          <w:sz w:val="24"/>
        </w:rPr>
        <w:t xml:space="preserve"> </w:t>
      </w:r>
      <w:r>
        <w:rPr>
          <w:rFonts w:hint="default" w:ascii="Times New Roman" w:hAnsi="Times New Roman" w:cs="Times New Roman"/>
          <w:sz w:val="24"/>
        </w:rPr>
        <w:t>corpos</w:t>
      </w:r>
      <w:r>
        <w:rPr>
          <w:rFonts w:hint="default" w:ascii="Times New Roman" w:hAnsi="Times New Roman" w:cs="Times New Roman"/>
          <w:spacing w:val="-3"/>
          <w:sz w:val="24"/>
        </w:rPr>
        <w:t xml:space="preserve"> </w:t>
      </w:r>
      <w:r>
        <w:rPr>
          <w:rFonts w:hint="default" w:ascii="Times New Roman" w:hAnsi="Times New Roman" w:cs="Times New Roman"/>
          <w:sz w:val="24"/>
        </w:rPr>
        <w:t>d’água</w:t>
      </w:r>
      <w:r>
        <w:rPr>
          <w:rFonts w:hint="default" w:ascii="Times New Roman" w:hAnsi="Times New Roman" w:cs="Times New Roman"/>
          <w:spacing w:val="-1"/>
          <w:sz w:val="24"/>
        </w:rPr>
        <w:t xml:space="preserve"> </w:t>
      </w:r>
      <w:r>
        <w:rPr>
          <w:rFonts w:hint="default" w:ascii="Times New Roman" w:hAnsi="Times New Roman" w:cs="Times New Roman"/>
          <w:sz w:val="24"/>
        </w:rPr>
        <w:t>mais</w:t>
      </w:r>
      <w:r>
        <w:rPr>
          <w:rFonts w:hint="default" w:ascii="Times New Roman" w:hAnsi="Times New Roman" w:cs="Times New Roman"/>
          <w:spacing w:val="-5"/>
          <w:sz w:val="24"/>
        </w:rPr>
        <w:t xml:space="preserve"> </w:t>
      </w:r>
      <w:r>
        <w:rPr>
          <w:rFonts w:hint="default" w:ascii="Times New Roman" w:hAnsi="Times New Roman" w:cs="Times New Roman"/>
          <w:sz w:val="24"/>
        </w:rPr>
        <w:t>próximos,</w:t>
      </w:r>
      <w:r>
        <w:rPr>
          <w:rFonts w:hint="default" w:ascii="Times New Roman" w:hAnsi="Times New Roman" w:cs="Times New Roman"/>
          <w:spacing w:val="-1"/>
          <w:sz w:val="24"/>
        </w:rPr>
        <w:t xml:space="preserve"> </w:t>
      </w:r>
      <w:r>
        <w:rPr>
          <w:rFonts w:hint="default" w:ascii="Times New Roman" w:hAnsi="Times New Roman" w:cs="Times New Roman"/>
          <w:sz w:val="24"/>
        </w:rPr>
        <w:t>em</w:t>
      </w:r>
      <w:r>
        <w:rPr>
          <w:rFonts w:hint="default" w:ascii="Times New Roman" w:hAnsi="Times New Roman" w:cs="Times New Roman"/>
          <w:spacing w:val="-2"/>
          <w:sz w:val="24"/>
        </w:rPr>
        <w:t xml:space="preserve"> </w:t>
      </w:r>
      <w:r>
        <w:rPr>
          <w:rFonts w:hint="default" w:ascii="Times New Roman" w:hAnsi="Times New Roman" w:cs="Times New Roman"/>
          <w:sz w:val="24"/>
        </w:rPr>
        <w:t>especial</w:t>
      </w:r>
      <w:r>
        <w:rPr>
          <w:rFonts w:hint="default" w:ascii="Times New Roman" w:hAnsi="Times New Roman" w:cs="Times New Roman"/>
          <w:spacing w:val="-2"/>
          <w:sz w:val="24"/>
        </w:rPr>
        <w:t xml:space="preserve"> </w:t>
      </w:r>
      <w:r>
        <w:rPr>
          <w:rFonts w:hint="default" w:ascii="Times New Roman" w:hAnsi="Times New Roman" w:cs="Times New Roman"/>
          <w:sz w:val="24"/>
        </w:rPr>
        <w:t>o corpo receptor dos efluentes líquidos industriais e do esgoto sanitário, destacando os principais usos da água a montante e a jusante do estabelecimento industrial.</w:t>
      </w:r>
    </w:p>
    <w:p w14:paraId="023480AD">
      <w:pPr>
        <w:pStyle w:val="8"/>
        <w:numPr>
          <w:ilvl w:val="0"/>
          <w:numId w:val="8"/>
        </w:numPr>
        <w:tabs>
          <w:tab w:val="left" w:pos="446"/>
        </w:tabs>
        <w:spacing w:before="0" w:after="0" w:line="240" w:lineRule="auto"/>
        <w:ind w:left="138" w:right="179" w:firstLine="0"/>
        <w:jc w:val="both"/>
        <w:rPr>
          <w:rFonts w:hint="default" w:ascii="Times New Roman" w:hAnsi="Times New Roman" w:cs="Times New Roman"/>
          <w:sz w:val="24"/>
        </w:rPr>
      </w:pPr>
      <w:r>
        <w:rPr>
          <w:rFonts w:hint="default" w:ascii="Times New Roman" w:hAnsi="Times New Roman" w:cs="Times New Roman"/>
          <w:sz w:val="24"/>
        </w:rPr>
        <w:t>Especificar a infra-estrutura existente no município sede do empreendimento (sistema de captação, tratamento e distribuição de água para uso domiciliar; rodovias; ferrovias; acessos secundários por estradas vicinais; rede coletora de esgotos; rede de distribuição de energia elétrica; rede telefônica; etc.). No caso do sistema de captação e tratamento de água para uso domiciliar, informar a distância entre o local de captação e o estabelecimento industrial em processo de licenciamento, ilustrando a situação em diagrama unifilar que contenha também outros corpos d’água próximos.</w:t>
      </w:r>
    </w:p>
    <w:p w14:paraId="324E5817">
      <w:pPr>
        <w:pStyle w:val="8"/>
        <w:numPr>
          <w:ilvl w:val="0"/>
          <w:numId w:val="8"/>
        </w:numPr>
        <w:tabs>
          <w:tab w:val="left" w:pos="412"/>
        </w:tabs>
        <w:spacing w:before="0" w:after="0" w:line="240" w:lineRule="auto"/>
        <w:ind w:left="138" w:right="176" w:firstLine="0"/>
        <w:jc w:val="both"/>
        <w:rPr>
          <w:rFonts w:hint="default" w:ascii="Times New Roman" w:hAnsi="Times New Roman" w:cs="Times New Roman"/>
          <w:sz w:val="24"/>
        </w:rPr>
      </w:pPr>
      <w:r>
        <w:rPr>
          <w:rFonts w:hint="default" w:ascii="Times New Roman" w:hAnsi="Times New Roman" w:cs="Times New Roman"/>
          <w:sz w:val="24"/>
        </w:rPr>
        <w:t>Além da descrição dos detalhes mencionados nas alíneas anteriores, deverá ser apresentada planta de localização do empreendimento, em escala adequada</w:t>
      </w:r>
      <w:r>
        <w:rPr>
          <w:rFonts w:hint="default" w:ascii="Times New Roman" w:hAnsi="Times New Roman" w:cs="Times New Roman"/>
          <w:sz w:val="24"/>
          <w:vertAlign w:val="superscript"/>
        </w:rPr>
        <w:t>1</w:t>
      </w:r>
      <w:r>
        <w:rPr>
          <w:rFonts w:hint="default" w:ascii="Times New Roman" w:hAnsi="Times New Roman" w:cs="Times New Roman"/>
          <w:sz w:val="24"/>
          <w:vertAlign w:val="baseline"/>
        </w:rPr>
        <w:t>, destacando-se os limites do terreno e informando o tipo de ocupação de cada propriedade limítrofe, tais como residência, área agrícola, mata nativa, estabelecimento industrial, estabelecimento comercial, escola, hospital, área de</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recreação, rodovia, ferrovia, etc.</w:t>
      </w:r>
    </w:p>
    <w:p w14:paraId="4D503041">
      <w:pPr>
        <w:pStyle w:val="8"/>
        <w:numPr>
          <w:ilvl w:val="0"/>
          <w:numId w:val="1"/>
        </w:numPr>
        <w:tabs>
          <w:tab w:val="left" w:pos="381"/>
        </w:tabs>
        <w:spacing w:before="291" w:after="0" w:line="240" w:lineRule="auto"/>
        <w:ind w:left="381" w:right="0" w:hanging="243"/>
        <w:jc w:val="left"/>
        <w:rPr>
          <w:rFonts w:hint="default" w:ascii="Times New Roman" w:hAnsi="Times New Roman" w:cs="Times New Roman"/>
          <w:sz w:val="24"/>
        </w:rPr>
      </w:pPr>
      <w:r>
        <w:rPr>
          <w:rFonts w:hint="default" w:ascii="Times New Roman" w:hAnsi="Times New Roman" w:cs="Times New Roman"/>
          <w:sz w:val="24"/>
        </w:rPr>
        <w:t>IDENTIFICAÇÃO</w:t>
      </w:r>
      <w:r>
        <w:rPr>
          <w:rFonts w:hint="default" w:ascii="Times New Roman" w:hAnsi="Times New Roman" w:cs="Times New Roman"/>
          <w:spacing w:val="7"/>
          <w:sz w:val="24"/>
        </w:rPr>
        <w:t xml:space="preserve"> </w:t>
      </w:r>
      <w:r>
        <w:rPr>
          <w:rFonts w:hint="default" w:ascii="Times New Roman" w:hAnsi="Times New Roman" w:cs="Times New Roman"/>
          <w:sz w:val="24"/>
        </w:rPr>
        <w:t>DOS</w:t>
      </w:r>
      <w:r>
        <w:rPr>
          <w:rFonts w:hint="default" w:ascii="Times New Roman" w:hAnsi="Times New Roman" w:cs="Times New Roman"/>
          <w:spacing w:val="12"/>
          <w:sz w:val="24"/>
        </w:rPr>
        <w:t xml:space="preserve"> </w:t>
      </w:r>
      <w:r>
        <w:rPr>
          <w:rFonts w:hint="default" w:ascii="Times New Roman" w:hAnsi="Times New Roman" w:cs="Times New Roman"/>
          <w:sz w:val="24"/>
        </w:rPr>
        <w:t>IMPACTOS</w:t>
      </w:r>
      <w:r>
        <w:rPr>
          <w:rFonts w:hint="default" w:ascii="Times New Roman" w:hAnsi="Times New Roman" w:cs="Times New Roman"/>
          <w:spacing w:val="12"/>
          <w:sz w:val="24"/>
        </w:rPr>
        <w:t xml:space="preserve"> </w:t>
      </w:r>
      <w:r>
        <w:rPr>
          <w:rFonts w:hint="default" w:ascii="Times New Roman" w:hAnsi="Times New Roman" w:cs="Times New Roman"/>
          <w:sz w:val="24"/>
        </w:rPr>
        <w:t>AMBIENTAIS</w:t>
      </w:r>
      <w:r>
        <w:rPr>
          <w:rFonts w:hint="default" w:ascii="Times New Roman" w:hAnsi="Times New Roman" w:cs="Times New Roman"/>
          <w:spacing w:val="10"/>
          <w:sz w:val="24"/>
        </w:rPr>
        <w:t xml:space="preserve"> </w:t>
      </w:r>
      <w:r>
        <w:rPr>
          <w:rFonts w:hint="default" w:ascii="Times New Roman" w:hAnsi="Times New Roman" w:cs="Times New Roman"/>
          <w:sz w:val="24"/>
        </w:rPr>
        <w:t>E</w:t>
      </w:r>
      <w:r>
        <w:rPr>
          <w:rFonts w:hint="default" w:ascii="Times New Roman" w:hAnsi="Times New Roman" w:cs="Times New Roman"/>
          <w:spacing w:val="12"/>
          <w:sz w:val="24"/>
        </w:rPr>
        <w:t xml:space="preserve"> </w:t>
      </w:r>
      <w:r>
        <w:rPr>
          <w:rFonts w:hint="default" w:ascii="Times New Roman" w:hAnsi="Times New Roman" w:cs="Times New Roman"/>
          <w:sz w:val="24"/>
        </w:rPr>
        <w:t>PROPOSIÇÃO</w:t>
      </w:r>
      <w:r>
        <w:rPr>
          <w:rFonts w:hint="default" w:ascii="Times New Roman" w:hAnsi="Times New Roman" w:cs="Times New Roman"/>
          <w:spacing w:val="9"/>
          <w:sz w:val="24"/>
        </w:rPr>
        <w:t xml:space="preserve"> </w:t>
      </w:r>
      <w:r>
        <w:rPr>
          <w:rFonts w:hint="default" w:ascii="Times New Roman" w:hAnsi="Times New Roman" w:cs="Times New Roman"/>
          <w:sz w:val="24"/>
        </w:rPr>
        <w:t>DE</w:t>
      </w:r>
      <w:r>
        <w:rPr>
          <w:rFonts w:hint="default" w:ascii="Times New Roman" w:hAnsi="Times New Roman" w:cs="Times New Roman"/>
          <w:spacing w:val="12"/>
          <w:sz w:val="24"/>
        </w:rPr>
        <w:t xml:space="preserve"> </w:t>
      </w:r>
      <w:r>
        <w:rPr>
          <w:rFonts w:hint="default" w:ascii="Times New Roman" w:hAnsi="Times New Roman" w:cs="Times New Roman"/>
          <w:sz w:val="24"/>
        </w:rPr>
        <w:t>MEDIDAS</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MITIGADORAS</w:t>
      </w:r>
    </w:p>
    <w:p w14:paraId="5CB3A10B">
      <w:pPr>
        <w:pStyle w:val="8"/>
        <w:numPr>
          <w:ilvl w:val="0"/>
          <w:numId w:val="9"/>
        </w:numPr>
        <w:tabs>
          <w:tab w:val="left" w:pos="449"/>
        </w:tabs>
        <w:spacing w:before="0" w:after="0" w:line="240" w:lineRule="auto"/>
        <w:ind w:left="138" w:right="180" w:firstLine="0"/>
        <w:jc w:val="both"/>
        <w:rPr>
          <w:rFonts w:hint="default" w:ascii="Times New Roman" w:hAnsi="Times New Roman" w:cs="Times New Roman"/>
          <w:sz w:val="24"/>
        </w:rPr>
      </w:pPr>
      <w:r>
        <w:rPr>
          <w:rFonts w:hint="default" w:ascii="Times New Roman" w:hAnsi="Times New Roman" w:cs="Times New Roman"/>
          <w:sz w:val="24"/>
        </w:rPr>
        <w:t>Identificar de forma objetiva os principais impactos ambientais decorrentes da implantação/operação do empreendimento, com indicação das medidas mitigadoras a serem implementadas na Área de Influência Direta do projeto.</w:t>
      </w:r>
    </w:p>
    <w:p w14:paraId="6E34B7D6">
      <w:pPr>
        <w:pStyle w:val="8"/>
        <w:numPr>
          <w:ilvl w:val="0"/>
          <w:numId w:val="9"/>
        </w:numPr>
        <w:tabs>
          <w:tab w:val="left" w:pos="367"/>
        </w:tabs>
        <w:spacing w:before="0" w:after="0" w:line="240" w:lineRule="auto"/>
        <w:ind w:left="138" w:right="181" w:firstLine="0"/>
        <w:jc w:val="both"/>
        <w:rPr>
          <w:rFonts w:hint="default" w:ascii="Times New Roman" w:hAnsi="Times New Roman" w:cs="Times New Roman"/>
          <w:sz w:val="24"/>
        </w:rPr>
      </w:pPr>
      <w:r>
        <w:rPr>
          <w:rFonts w:hint="default" w:ascii="Times New Roman" w:hAnsi="Times New Roman" w:cs="Times New Roman"/>
          <w:sz w:val="24"/>
        </w:rPr>
        <w:t>Apresentar Cronograma de execução, acompanhamento e monitoramento das medidas mitigadoras a serem propostas para cada um dos impactos identificados.</w:t>
      </w:r>
    </w:p>
    <w:p w14:paraId="06FA145B">
      <w:pPr>
        <w:pStyle w:val="8"/>
        <w:numPr>
          <w:ilvl w:val="0"/>
          <w:numId w:val="1"/>
        </w:numPr>
        <w:tabs>
          <w:tab w:val="left" w:pos="501"/>
        </w:tabs>
        <w:spacing w:before="292" w:after="0" w:line="240" w:lineRule="auto"/>
        <w:ind w:left="501" w:right="0" w:hanging="363"/>
        <w:jc w:val="left"/>
        <w:rPr>
          <w:rFonts w:hint="default" w:ascii="Times New Roman" w:hAnsi="Times New Roman" w:cs="Times New Roman"/>
          <w:sz w:val="24"/>
        </w:rPr>
      </w:pPr>
      <w:r>
        <w:rPr>
          <w:rFonts w:hint="default" w:ascii="Times New Roman" w:hAnsi="Times New Roman" w:cs="Times New Roman"/>
          <w:sz w:val="24"/>
        </w:rPr>
        <w:t>CRONOGRAMA</w:t>
      </w:r>
      <w:r>
        <w:rPr>
          <w:rFonts w:hint="default" w:ascii="Times New Roman" w:hAnsi="Times New Roman" w:cs="Times New Roman"/>
          <w:spacing w:val="7"/>
          <w:sz w:val="24"/>
        </w:rPr>
        <w:t xml:space="preserve"> </w:t>
      </w:r>
      <w:r>
        <w:rPr>
          <w:rFonts w:hint="default" w:ascii="Times New Roman" w:hAnsi="Times New Roman" w:cs="Times New Roman"/>
          <w:sz w:val="24"/>
        </w:rPr>
        <w:t>DE</w:t>
      </w:r>
      <w:r>
        <w:rPr>
          <w:rFonts w:hint="default" w:ascii="Times New Roman" w:hAnsi="Times New Roman" w:cs="Times New Roman"/>
          <w:spacing w:val="13"/>
          <w:sz w:val="24"/>
        </w:rPr>
        <w:t xml:space="preserve"> </w:t>
      </w:r>
      <w:r>
        <w:rPr>
          <w:rFonts w:hint="default" w:ascii="Times New Roman" w:hAnsi="Times New Roman" w:cs="Times New Roman"/>
          <w:sz w:val="24"/>
        </w:rPr>
        <w:t>EXECUÇÃO</w:t>
      </w:r>
      <w:r>
        <w:rPr>
          <w:rFonts w:hint="default" w:ascii="Times New Roman" w:hAnsi="Times New Roman" w:cs="Times New Roman"/>
          <w:spacing w:val="12"/>
          <w:sz w:val="24"/>
        </w:rPr>
        <w:t xml:space="preserve"> </w:t>
      </w:r>
      <w:r>
        <w:rPr>
          <w:rFonts w:hint="default" w:ascii="Times New Roman" w:hAnsi="Times New Roman" w:cs="Times New Roman"/>
          <w:sz w:val="24"/>
        </w:rPr>
        <w:t>DA</w:t>
      </w:r>
      <w:r>
        <w:rPr>
          <w:rFonts w:hint="default" w:ascii="Times New Roman" w:hAnsi="Times New Roman" w:cs="Times New Roman"/>
          <w:spacing w:val="10"/>
          <w:sz w:val="24"/>
        </w:rPr>
        <w:t xml:space="preserve"> </w:t>
      </w:r>
      <w:r>
        <w:rPr>
          <w:rFonts w:hint="default" w:ascii="Times New Roman" w:hAnsi="Times New Roman" w:cs="Times New Roman"/>
          <w:spacing w:val="-4"/>
          <w:sz w:val="24"/>
        </w:rPr>
        <w:t>OBRA:</w:t>
      </w:r>
    </w:p>
    <w:p w14:paraId="2E04E708">
      <w:pPr>
        <w:pStyle w:val="4"/>
        <w:spacing w:before="293"/>
        <w:rPr>
          <w:rFonts w:hint="default" w:ascii="Times New Roman" w:hAnsi="Times New Roman" w:cs="Times New Roman"/>
        </w:rPr>
      </w:pPr>
      <w:r>
        <w:rPr>
          <w:rFonts w:hint="default" w:ascii="Times New Roman" w:hAnsi="Times New Roman" w:cs="Times New Roman"/>
        </w:rPr>
        <w:t>Apresentar</w:t>
      </w:r>
      <w:r>
        <w:rPr>
          <w:rFonts w:hint="default" w:ascii="Times New Roman" w:hAnsi="Times New Roman" w:cs="Times New Roman"/>
          <w:spacing w:val="-16"/>
        </w:rPr>
        <w:t xml:space="preserve"> </w:t>
      </w:r>
      <w:r>
        <w:rPr>
          <w:rFonts w:hint="default" w:ascii="Times New Roman" w:hAnsi="Times New Roman" w:cs="Times New Roman"/>
        </w:rPr>
        <w:t>o</w:t>
      </w:r>
      <w:r>
        <w:rPr>
          <w:rFonts w:hint="default" w:ascii="Times New Roman" w:hAnsi="Times New Roman" w:cs="Times New Roman"/>
          <w:spacing w:val="-9"/>
        </w:rPr>
        <w:t xml:space="preserve"> </w:t>
      </w:r>
      <w:r>
        <w:rPr>
          <w:rFonts w:hint="default" w:ascii="Times New Roman" w:hAnsi="Times New Roman" w:cs="Times New Roman"/>
        </w:rPr>
        <w:t>cronograma</w:t>
      </w:r>
      <w:r>
        <w:rPr>
          <w:rFonts w:hint="default" w:ascii="Times New Roman" w:hAnsi="Times New Roman" w:cs="Times New Roman"/>
          <w:spacing w:val="-9"/>
        </w:rPr>
        <w:t xml:space="preserve"> </w:t>
      </w:r>
      <w:r>
        <w:rPr>
          <w:rFonts w:hint="default" w:ascii="Times New Roman" w:hAnsi="Times New Roman" w:cs="Times New Roman"/>
        </w:rPr>
        <w:t>e</w:t>
      </w:r>
      <w:r>
        <w:rPr>
          <w:rFonts w:hint="default" w:ascii="Times New Roman" w:hAnsi="Times New Roman" w:cs="Times New Roman"/>
          <w:spacing w:val="-11"/>
        </w:rPr>
        <w:t xml:space="preserve"> </w:t>
      </w:r>
      <w:r>
        <w:rPr>
          <w:rFonts w:hint="default" w:ascii="Times New Roman" w:hAnsi="Times New Roman" w:cs="Times New Roman"/>
        </w:rPr>
        <w:t>estimativa</w:t>
      </w:r>
      <w:r>
        <w:rPr>
          <w:rFonts w:hint="default" w:ascii="Times New Roman" w:hAnsi="Times New Roman" w:cs="Times New Roman"/>
          <w:spacing w:val="-14"/>
        </w:rPr>
        <w:t xml:space="preserve"> </w:t>
      </w:r>
      <w:r>
        <w:rPr>
          <w:rFonts w:hint="default" w:ascii="Times New Roman" w:hAnsi="Times New Roman" w:cs="Times New Roman"/>
        </w:rPr>
        <w:t>de</w:t>
      </w:r>
      <w:r>
        <w:rPr>
          <w:rFonts w:hint="default" w:ascii="Times New Roman" w:hAnsi="Times New Roman" w:cs="Times New Roman"/>
          <w:spacing w:val="-11"/>
        </w:rPr>
        <w:t xml:space="preserve"> </w:t>
      </w:r>
      <w:r>
        <w:rPr>
          <w:rFonts w:hint="default" w:ascii="Times New Roman" w:hAnsi="Times New Roman" w:cs="Times New Roman"/>
        </w:rPr>
        <w:t>custos</w:t>
      </w:r>
      <w:r>
        <w:rPr>
          <w:rFonts w:hint="default" w:ascii="Times New Roman" w:hAnsi="Times New Roman" w:cs="Times New Roman"/>
          <w:spacing w:val="-13"/>
        </w:rPr>
        <w:t xml:space="preserve"> </w:t>
      </w:r>
      <w:r>
        <w:rPr>
          <w:rFonts w:hint="default" w:ascii="Times New Roman" w:hAnsi="Times New Roman" w:cs="Times New Roman"/>
        </w:rPr>
        <w:t>para</w:t>
      </w:r>
      <w:r>
        <w:rPr>
          <w:rFonts w:hint="default" w:ascii="Times New Roman" w:hAnsi="Times New Roman" w:cs="Times New Roman"/>
          <w:spacing w:val="-9"/>
        </w:rPr>
        <w:t xml:space="preserve"> </w:t>
      </w:r>
      <w:r>
        <w:rPr>
          <w:rFonts w:hint="default" w:ascii="Times New Roman" w:hAnsi="Times New Roman" w:cs="Times New Roman"/>
        </w:rPr>
        <w:t>implantação</w:t>
      </w:r>
      <w:r>
        <w:rPr>
          <w:rFonts w:hint="default" w:ascii="Times New Roman" w:hAnsi="Times New Roman" w:cs="Times New Roman"/>
          <w:spacing w:val="-13"/>
        </w:rPr>
        <w:t xml:space="preserve"> </w:t>
      </w:r>
      <w:r>
        <w:rPr>
          <w:rFonts w:hint="default" w:ascii="Times New Roman" w:hAnsi="Times New Roman" w:cs="Times New Roman"/>
        </w:rPr>
        <w:t>do</w:t>
      </w:r>
      <w:r>
        <w:rPr>
          <w:rFonts w:hint="default" w:ascii="Times New Roman" w:hAnsi="Times New Roman" w:cs="Times New Roman"/>
          <w:spacing w:val="-13"/>
        </w:rPr>
        <w:t xml:space="preserve"> </w:t>
      </w:r>
      <w:r>
        <w:rPr>
          <w:rFonts w:hint="default" w:ascii="Times New Roman" w:hAnsi="Times New Roman" w:cs="Times New Roman"/>
          <w:spacing w:val="-2"/>
        </w:rPr>
        <w:t>empreendimento.</w:t>
      </w:r>
    </w:p>
    <w:p w14:paraId="1DF7F234">
      <w:pPr>
        <w:pStyle w:val="4"/>
        <w:spacing w:before="1"/>
        <w:ind w:left="0"/>
        <w:jc w:val="left"/>
        <w:rPr>
          <w:rFonts w:hint="default" w:ascii="Times New Roman" w:hAnsi="Times New Roman" w:cs="Times New Roman"/>
        </w:rPr>
      </w:pPr>
    </w:p>
    <w:p w14:paraId="2EAD84A0">
      <w:pPr>
        <w:pStyle w:val="8"/>
        <w:numPr>
          <w:ilvl w:val="0"/>
          <w:numId w:val="1"/>
        </w:numPr>
        <w:tabs>
          <w:tab w:val="left" w:pos="501"/>
        </w:tabs>
        <w:spacing w:before="1" w:after="0" w:line="240" w:lineRule="auto"/>
        <w:ind w:left="501" w:right="0" w:hanging="363"/>
        <w:jc w:val="left"/>
        <w:rPr>
          <w:rFonts w:hint="default" w:ascii="Times New Roman" w:hAnsi="Times New Roman" w:cs="Times New Roman"/>
          <w:sz w:val="24"/>
        </w:rPr>
      </w:pPr>
      <w:r>
        <w:rPr>
          <w:rFonts w:hint="default" w:ascii="Times New Roman" w:hAnsi="Times New Roman" w:cs="Times New Roman"/>
          <w:sz w:val="24"/>
        </w:rPr>
        <w:t>REFERÊNCIAS</w:t>
      </w:r>
      <w:r>
        <w:rPr>
          <w:rFonts w:hint="default" w:ascii="Times New Roman" w:hAnsi="Times New Roman" w:cs="Times New Roman"/>
          <w:spacing w:val="34"/>
          <w:sz w:val="24"/>
        </w:rPr>
        <w:t xml:space="preserve"> </w:t>
      </w:r>
      <w:r>
        <w:rPr>
          <w:rFonts w:hint="default" w:ascii="Times New Roman" w:hAnsi="Times New Roman" w:cs="Times New Roman"/>
          <w:spacing w:val="-2"/>
          <w:sz w:val="24"/>
        </w:rPr>
        <w:t>BIBLIOGRÁFICAS:</w:t>
      </w:r>
    </w:p>
    <w:p w14:paraId="3A23754A">
      <w:pPr>
        <w:pStyle w:val="8"/>
        <w:spacing w:after="0" w:line="240" w:lineRule="auto"/>
        <w:jc w:val="left"/>
        <w:rPr>
          <w:rFonts w:hint="default" w:ascii="Times New Roman" w:hAnsi="Times New Roman" w:cs="Times New Roman"/>
          <w:sz w:val="24"/>
        </w:rPr>
        <w:sectPr>
          <w:pgSz w:w="11900" w:h="16850"/>
          <w:pgMar w:top="2000" w:right="992" w:bottom="1340" w:left="992" w:header="493" w:footer="1151" w:gutter="0"/>
          <w:cols w:space="720" w:num="1"/>
        </w:sectPr>
      </w:pPr>
    </w:p>
    <w:p w14:paraId="0419C51B">
      <w:pPr>
        <w:pStyle w:val="4"/>
        <w:spacing w:before="266"/>
        <w:jc w:val="left"/>
        <w:rPr>
          <w:rFonts w:hint="default" w:ascii="Times New Roman" w:hAnsi="Times New Roman" w:cs="Times New Roman"/>
        </w:rPr>
      </w:pPr>
      <w:r>
        <w:rPr>
          <w:rFonts w:hint="default" w:ascii="Times New Roman" w:hAnsi="Times New Roman" w:cs="Times New Roman"/>
          <w:spacing w:val="-2"/>
        </w:rPr>
        <w:t>Relacionar</w:t>
      </w:r>
      <w:r>
        <w:rPr>
          <w:rFonts w:hint="default" w:ascii="Times New Roman" w:hAnsi="Times New Roman" w:cs="Times New Roman"/>
          <w:spacing w:val="-1"/>
        </w:rPr>
        <w:t xml:space="preserve"> </w:t>
      </w:r>
      <w:r>
        <w:rPr>
          <w:rFonts w:hint="default" w:ascii="Times New Roman" w:hAnsi="Times New Roman" w:cs="Times New Roman"/>
          <w:spacing w:val="-2"/>
        </w:rPr>
        <w:t>as</w:t>
      </w:r>
      <w:r>
        <w:rPr>
          <w:rFonts w:hint="default" w:ascii="Times New Roman" w:hAnsi="Times New Roman" w:cs="Times New Roman"/>
        </w:rPr>
        <w:t xml:space="preserve"> </w:t>
      </w:r>
      <w:r>
        <w:rPr>
          <w:rFonts w:hint="default" w:ascii="Times New Roman" w:hAnsi="Times New Roman" w:cs="Times New Roman"/>
          <w:spacing w:val="-2"/>
        </w:rPr>
        <w:t>referências</w:t>
      </w:r>
      <w:r>
        <w:rPr>
          <w:rFonts w:hint="default" w:ascii="Times New Roman" w:hAnsi="Times New Roman" w:cs="Times New Roman"/>
          <w:spacing w:val="-5"/>
        </w:rPr>
        <w:t xml:space="preserve"> </w:t>
      </w:r>
      <w:r>
        <w:rPr>
          <w:rFonts w:hint="default" w:ascii="Times New Roman" w:hAnsi="Times New Roman" w:cs="Times New Roman"/>
          <w:spacing w:val="-2"/>
        </w:rPr>
        <w:t>bibliográficas</w:t>
      </w:r>
      <w:r>
        <w:rPr>
          <w:rFonts w:hint="default" w:ascii="Times New Roman" w:hAnsi="Times New Roman" w:cs="Times New Roman"/>
          <w:spacing w:val="-3"/>
        </w:rPr>
        <w:t xml:space="preserve"> </w:t>
      </w:r>
      <w:r>
        <w:rPr>
          <w:rFonts w:hint="default" w:ascii="Times New Roman" w:hAnsi="Times New Roman" w:cs="Times New Roman"/>
          <w:spacing w:val="-2"/>
        </w:rPr>
        <w:t>utilizadas</w:t>
      </w:r>
      <w:r>
        <w:rPr>
          <w:rFonts w:hint="default" w:ascii="Times New Roman" w:hAnsi="Times New Roman" w:cs="Times New Roman"/>
        </w:rPr>
        <w:t xml:space="preserve"> </w:t>
      </w:r>
      <w:r>
        <w:rPr>
          <w:rFonts w:hint="default" w:ascii="Times New Roman" w:hAnsi="Times New Roman" w:cs="Times New Roman"/>
          <w:spacing w:val="-2"/>
        </w:rPr>
        <w:t>conforme</w:t>
      </w:r>
      <w:r>
        <w:rPr>
          <w:rFonts w:hint="default" w:ascii="Times New Roman" w:hAnsi="Times New Roman" w:cs="Times New Roman"/>
          <w:spacing w:val="4"/>
        </w:rPr>
        <w:t xml:space="preserve"> </w:t>
      </w:r>
      <w:r>
        <w:rPr>
          <w:rFonts w:hint="default" w:ascii="Times New Roman" w:hAnsi="Times New Roman" w:cs="Times New Roman"/>
          <w:spacing w:val="-2"/>
        </w:rPr>
        <w:t>as</w:t>
      </w:r>
      <w:r>
        <w:rPr>
          <w:rFonts w:hint="default" w:ascii="Times New Roman" w:hAnsi="Times New Roman" w:cs="Times New Roman"/>
          <w:spacing w:val="-3"/>
        </w:rPr>
        <w:t xml:space="preserve"> </w:t>
      </w:r>
      <w:r>
        <w:rPr>
          <w:rFonts w:hint="default" w:ascii="Times New Roman" w:hAnsi="Times New Roman" w:cs="Times New Roman"/>
          <w:spacing w:val="-2"/>
        </w:rPr>
        <w:t>normas</w:t>
      </w:r>
      <w:r>
        <w:rPr>
          <w:rFonts w:hint="default" w:ascii="Times New Roman" w:hAnsi="Times New Roman" w:cs="Times New Roman"/>
        </w:rPr>
        <w:t xml:space="preserve"> </w:t>
      </w:r>
      <w:r>
        <w:rPr>
          <w:rFonts w:hint="default" w:ascii="Times New Roman" w:hAnsi="Times New Roman" w:cs="Times New Roman"/>
          <w:spacing w:val="-2"/>
        </w:rPr>
        <w:t>da</w:t>
      </w:r>
      <w:r>
        <w:rPr>
          <w:rFonts w:hint="default" w:ascii="Times New Roman" w:hAnsi="Times New Roman" w:cs="Times New Roman"/>
          <w:spacing w:val="-4"/>
        </w:rPr>
        <w:t xml:space="preserve"> </w:t>
      </w:r>
      <w:r>
        <w:rPr>
          <w:rFonts w:hint="default" w:ascii="Times New Roman" w:hAnsi="Times New Roman" w:cs="Times New Roman"/>
          <w:spacing w:val="-2"/>
        </w:rPr>
        <w:t>ABNT.</w:t>
      </w:r>
    </w:p>
    <w:p w14:paraId="0D2796B7">
      <w:pPr>
        <w:pStyle w:val="4"/>
        <w:spacing w:before="2"/>
        <w:ind w:left="0"/>
        <w:jc w:val="left"/>
        <w:rPr>
          <w:rFonts w:hint="default" w:ascii="Times New Roman" w:hAnsi="Times New Roman" w:cs="Times New Roman"/>
        </w:rPr>
      </w:pPr>
    </w:p>
    <w:p w14:paraId="3ADD0183">
      <w:pPr>
        <w:pStyle w:val="8"/>
        <w:numPr>
          <w:ilvl w:val="0"/>
          <w:numId w:val="1"/>
        </w:numPr>
        <w:tabs>
          <w:tab w:val="left" w:pos="501"/>
        </w:tabs>
        <w:spacing w:before="0" w:after="0" w:line="240" w:lineRule="auto"/>
        <w:ind w:left="501" w:right="0" w:hanging="363"/>
        <w:jc w:val="left"/>
        <w:rPr>
          <w:rFonts w:hint="default" w:ascii="Times New Roman" w:hAnsi="Times New Roman" w:cs="Times New Roman"/>
          <w:sz w:val="24"/>
        </w:rPr>
      </w:pPr>
      <w:r>
        <w:rPr>
          <w:rFonts w:hint="default" w:ascii="Times New Roman" w:hAnsi="Times New Roman" w:cs="Times New Roman"/>
          <w:spacing w:val="-2"/>
          <w:sz w:val="24"/>
        </w:rPr>
        <w:t>ANEXOS:</w:t>
      </w:r>
    </w:p>
    <w:p w14:paraId="0D229AD6">
      <w:pPr>
        <w:pStyle w:val="4"/>
        <w:spacing w:before="293"/>
        <w:jc w:val="left"/>
        <w:rPr>
          <w:rFonts w:hint="default" w:ascii="Times New Roman" w:hAnsi="Times New Roman" w:cs="Times New Roman"/>
        </w:rPr>
      </w:pPr>
      <w:r>
        <w:rPr>
          <w:rFonts w:hint="default" w:ascii="Times New Roman" w:hAnsi="Times New Roman" w:cs="Times New Roman"/>
          <w:spacing w:val="-2"/>
        </w:rPr>
        <w:t>Observações</w:t>
      </w:r>
      <w:r>
        <w:rPr>
          <w:rFonts w:hint="default" w:ascii="Times New Roman" w:hAnsi="Times New Roman" w:cs="Times New Roman"/>
          <w:spacing w:val="-14"/>
        </w:rPr>
        <w:t xml:space="preserve"> </w:t>
      </w:r>
      <w:r>
        <w:rPr>
          <w:rFonts w:hint="default" w:ascii="Times New Roman" w:hAnsi="Times New Roman" w:cs="Times New Roman"/>
          <w:spacing w:val="-2"/>
        </w:rPr>
        <w:t>Complementares:</w:t>
      </w:r>
    </w:p>
    <w:p w14:paraId="3AA8593E">
      <w:pPr>
        <w:pStyle w:val="8"/>
        <w:numPr>
          <w:ilvl w:val="0"/>
          <w:numId w:val="10"/>
        </w:numPr>
        <w:tabs>
          <w:tab w:val="left" w:pos="1218"/>
        </w:tabs>
        <w:spacing w:before="292" w:after="0" w:line="240" w:lineRule="auto"/>
        <w:ind w:left="1218" w:right="179" w:hanging="360"/>
        <w:jc w:val="both"/>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62336" behindDoc="1" locked="0" layoutInCell="1" allowOverlap="1">
            <wp:simplePos x="0" y="0"/>
            <wp:positionH relativeFrom="page">
              <wp:posOffset>637540</wp:posOffset>
            </wp:positionH>
            <wp:positionV relativeFrom="paragraph">
              <wp:posOffset>702310</wp:posOffset>
            </wp:positionV>
            <wp:extent cx="6264910" cy="5003165"/>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sz w:val="24"/>
        </w:rPr>
        <w:t xml:space="preserve">O prazo máximo de análise do presente estudo e demais documentos apensados ao processo de licenciamento ambiental será de 08 (oito) meses, conforme estabelecido no Anexo II da Resolução COEMA 007/2005, contados a partir de sua formalização no Setor de Protocolo, salvo pela entrega de documentação incompleta ou situações imprevisíveis, onde o prazo de contagem será suspenso após a comunicação oficial ao </w:t>
      </w:r>
      <w:r>
        <w:rPr>
          <w:rFonts w:hint="default" w:ascii="Times New Roman" w:hAnsi="Times New Roman" w:cs="Times New Roman"/>
          <w:spacing w:val="-2"/>
          <w:sz w:val="24"/>
        </w:rPr>
        <w:t>interessado.</w:t>
      </w:r>
    </w:p>
    <w:p w14:paraId="2ABC0E3A">
      <w:pPr>
        <w:pStyle w:val="8"/>
        <w:numPr>
          <w:ilvl w:val="0"/>
          <w:numId w:val="10"/>
        </w:numPr>
        <w:tabs>
          <w:tab w:val="left" w:pos="1216"/>
          <w:tab w:val="left" w:pos="1218"/>
        </w:tabs>
        <w:spacing w:before="0" w:after="0" w:line="240" w:lineRule="auto"/>
        <w:ind w:left="1218" w:right="179" w:hanging="360"/>
        <w:jc w:val="both"/>
        <w:rPr>
          <w:rFonts w:hint="default" w:ascii="Times New Roman" w:hAnsi="Times New Roman" w:cs="Times New Roman"/>
          <w:position w:val="2"/>
          <w:sz w:val="24"/>
        </w:rPr>
      </w:pPr>
      <w:r>
        <w:rPr>
          <w:rFonts w:hint="default" w:ascii="Times New Roman" w:hAnsi="Times New Roman" w:cs="Times New Roman"/>
          <w:sz w:val="24"/>
        </w:rPr>
        <w:t xml:space="preserve">Todos os projetos deverão estar assinados pelos responsáveis técnicos cadastrados na </w:t>
      </w:r>
      <w:r>
        <w:rPr>
          <w:rFonts w:hint="default" w:ascii="Times New Roman" w:hAnsi="Times New Roman" w:cs="Times New Roman"/>
          <w:sz w:val="24"/>
          <w:lang w:val="pt-BR"/>
        </w:rPr>
        <w:t>Secretaria</w:t>
      </w:r>
      <w:r>
        <w:rPr>
          <w:rFonts w:hint="default" w:ascii="Times New Roman" w:hAnsi="Times New Roman" w:cs="Times New Roman"/>
          <w:sz w:val="24"/>
        </w:rPr>
        <w:t xml:space="preserve"> de Meio Ambiente (</w:t>
      </w:r>
      <w:r>
        <w:rPr>
          <w:rFonts w:hint="default" w:ascii="Times New Roman" w:hAnsi="Times New Roman" w:cs="Times New Roman"/>
          <w:sz w:val="24"/>
          <w:lang w:val="pt-BR"/>
        </w:rPr>
        <w:t>SEMMA</w:t>
      </w:r>
      <w:r>
        <w:rPr>
          <w:rFonts w:hint="default" w:ascii="Times New Roman" w:hAnsi="Times New Roman" w:cs="Times New Roman"/>
          <w:sz w:val="24"/>
        </w:rPr>
        <w:t>) e interessado, devendo os mesmos estar registrados no CREA-TO com</w:t>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cópia das ART’s, para protocolo na </w:t>
      </w:r>
      <w:r>
        <w:rPr>
          <w:rFonts w:hint="default" w:ascii="Times New Roman" w:hAnsi="Times New Roman" w:cs="Times New Roman"/>
          <w:sz w:val="24"/>
          <w:lang w:val="pt-BR"/>
        </w:rPr>
        <w:t>SEMMA</w:t>
      </w:r>
      <w:r>
        <w:rPr>
          <w:rFonts w:hint="default" w:ascii="Times New Roman" w:hAnsi="Times New Roman" w:cs="Times New Roman"/>
          <w:sz w:val="24"/>
        </w:rPr>
        <w:t xml:space="preserve">. Todas as </w:t>
      </w:r>
      <w:r>
        <w:rPr>
          <w:rFonts w:hint="default" w:ascii="Times New Roman" w:hAnsi="Times New Roman" w:cs="Times New Roman"/>
          <w:position w:val="2"/>
          <w:sz w:val="24"/>
        </w:rPr>
        <w:t>plantas deverão estar</w:t>
      </w:r>
      <w:r>
        <w:rPr>
          <w:rFonts w:hint="default" w:ascii="Times New Roman" w:hAnsi="Times New Roman" w:cs="Times New Roman"/>
          <w:spacing w:val="40"/>
          <w:position w:val="2"/>
          <w:sz w:val="24"/>
        </w:rPr>
        <w:t xml:space="preserve"> </w:t>
      </w:r>
      <w:r>
        <w:rPr>
          <w:rFonts w:hint="default" w:ascii="Times New Roman" w:hAnsi="Times New Roman" w:cs="Times New Roman"/>
          <w:position w:val="2"/>
          <w:sz w:val="24"/>
        </w:rPr>
        <w:t>dobradas no formato A</w:t>
      </w:r>
      <w:r>
        <w:rPr>
          <w:rFonts w:hint="default" w:ascii="Times New Roman" w:hAnsi="Times New Roman" w:cs="Times New Roman"/>
          <w:sz w:val="16"/>
        </w:rPr>
        <w:t xml:space="preserve">4 </w:t>
      </w:r>
      <w:r>
        <w:rPr>
          <w:rFonts w:hint="default" w:ascii="Times New Roman" w:hAnsi="Times New Roman" w:cs="Times New Roman"/>
          <w:position w:val="2"/>
          <w:sz w:val="24"/>
        </w:rPr>
        <w:t>para encardenação.</w:t>
      </w:r>
    </w:p>
    <w:p w14:paraId="48A0E365">
      <w:pPr>
        <w:pStyle w:val="8"/>
        <w:numPr>
          <w:ilvl w:val="0"/>
          <w:numId w:val="10"/>
        </w:numPr>
        <w:tabs>
          <w:tab w:val="left" w:pos="1216"/>
        </w:tabs>
        <w:spacing w:before="0" w:after="0" w:line="289" w:lineRule="exact"/>
        <w:ind w:left="1216" w:right="0" w:hanging="358"/>
        <w:jc w:val="both"/>
        <w:rPr>
          <w:rFonts w:hint="default" w:ascii="Times New Roman" w:hAnsi="Times New Roman" w:cs="Times New Roman"/>
          <w:sz w:val="24"/>
        </w:rPr>
      </w:pPr>
      <w:r>
        <w:rPr>
          <w:rFonts w:hint="default" w:ascii="Times New Roman" w:hAnsi="Times New Roman" w:cs="Times New Roman"/>
          <w:sz w:val="24"/>
        </w:rPr>
        <w:t>Não</w:t>
      </w:r>
      <w:r>
        <w:rPr>
          <w:rFonts w:hint="default" w:ascii="Times New Roman" w:hAnsi="Times New Roman" w:cs="Times New Roman"/>
          <w:spacing w:val="-12"/>
          <w:sz w:val="24"/>
        </w:rPr>
        <w:t xml:space="preserve"> </w:t>
      </w:r>
      <w:r>
        <w:rPr>
          <w:rFonts w:hint="default" w:ascii="Times New Roman" w:hAnsi="Times New Roman" w:cs="Times New Roman"/>
          <w:sz w:val="24"/>
        </w:rPr>
        <w:t>serão</w:t>
      </w:r>
      <w:r>
        <w:rPr>
          <w:rFonts w:hint="default" w:ascii="Times New Roman" w:hAnsi="Times New Roman" w:cs="Times New Roman"/>
          <w:spacing w:val="-9"/>
          <w:sz w:val="24"/>
        </w:rPr>
        <w:t xml:space="preserve"> </w:t>
      </w:r>
      <w:r>
        <w:rPr>
          <w:rFonts w:hint="default" w:ascii="Times New Roman" w:hAnsi="Times New Roman" w:cs="Times New Roman"/>
          <w:sz w:val="24"/>
        </w:rPr>
        <w:t>aceitos</w:t>
      </w:r>
      <w:r>
        <w:rPr>
          <w:rFonts w:hint="default" w:ascii="Times New Roman" w:hAnsi="Times New Roman" w:cs="Times New Roman"/>
          <w:spacing w:val="-14"/>
          <w:sz w:val="24"/>
        </w:rPr>
        <w:t xml:space="preserve"> </w:t>
      </w:r>
      <w:r>
        <w:rPr>
          <w:rFonts w:hint="default" w:ascii="Times New Roman" w:hAnsi="Times New Roman" w:cs="Times New Roman"/>
          <w:sz w:val="24"/>
        </w:rPr>
        <w:t>plantas</w:t>
      </w:r>
      <w:r>
        <w:rPr>
          <w:rFonts w:hint="default" w:ascii="Times New Roman" w:hAnsi="Times New Roman" w:cs="Times New Roman"/>
          <w:spacing w:val="-7"/>
          <w:sz w:val="24"/>
        </w:rPr>
        <w:t xml:space="preserve"> </w:t>
      </w:r>
      <w:r>
        <w:rPr>
          <w:rFonts w:hint="default" w:ascii="Times New Roman" w:hAnsi="Times New Roman" w:cs="Times New Roman"/>
          <w:sz w:val="24"/>
        </w:rPr>
        <w:t>ou</w:t>
      </w:r>
      <w:r>
        <w:rPr>
          <w:rFonts w:hint="default" w:ascii="Times New Roman" w:hAnsi="Times New Roman" w:cs="Times New Roman"/>
          <w:spacing w:val="-6"/>
          <w:sz w:val="24"/>
        </w:rPr>
        <w:t xml:space="preserve"> </w:t>
      </w:r>
      <w:r>
        <w:rPr>
          <w:rFonts w:hint="default" w:ascii="Times New Roman" w:hAnsi="Times New Roman" w:cs="Times New Roman"/>
          <w:sz w:val="24"/>
        </w:rPr>
        <w:t>croquis</w:t>
      </w:r>
      <w:r>
        <w:rPr>
          <w:rFonts w:hint="default" w:ascii="Times New Roman" w:hAnsi="Times New Roman" w:cs="Times New Roman"/>
          <w:spacing w:val="-12"/>
          <w:sz w:val="24"/>
        </w:rPr>
        <w:t xml:space="preserve"> </w:t>
      </w:r>
      <w:r>
        <w:rPr>
          <w:rFonts w:hint="default" w:ascii="Times New Roman" w:hAnsi="Times New Roman" w:cs="Times New Roman"/>
          <w:sz w:val="24"/>
        </w:rPr>
        <w:t>feitos</w:t>
      </w:r>
      <w:r>
        <w:rPr>
          <w:rFonts w:hint="default" w:ascii="Times New Roman" w:hAnsi="Times New Roman" w:cs="Times New Roman"/>
          <w:spacing w:val="-12"/>
          <w:sz w:val="24"/>
        </w:rPr>
        <w:t xml:space="preserve"> </w:t>
      </w:r>
      <w:r>
        <w:rPr>
          <w:rFonts w:hint="default" w:ascii="Times New Roman" w:hAnsi="Times New Roman" w:cs="Times New Roman"/>
          <w:sz w:val="24"/>
        </w:rPr>
        <w:t>a</w:t>
      </w:r>
      <w:r>
        <w:rPr>
          <w:rFonts w:hint="default" w:ascii="Times New Roman" w:hAnsi="Times New Roman" w:cs="Times New Roman"/>
          <w:spacing w:val="-7"/>
          <w:sz w:val="24"/>
        </w:rPr>
        <w:t xml:space="preserve"> </w:t>
      </w:r>
      <w:r>
        <w:rPr>
          <w:rFonts w:hint="default" w:ascii="Times New Roman" w:hAnsi="Times New Roman" w:cs="Times New Roman"/>
          <w:sz w:val="24"/>
        </w:rPr>
        <w:t>grafite</w:t>
      </w:r>
      <w:r>
        <w:rPr>
          <w:rFonts w:hint="default" w:ascii="Times New Roman" w:hAnsi="Times New Roman" w:cs="Times New Roman"/>
          <w:spacing w:val="-9"/>
          <w:sz w:val="24"/>
        </w:rPr>
        <w:t xml:space="preserve"> </w:t>
      </w:r>
      <w:r>
        <w:rPr>
          <w:rFonts w:hint="default" w:ascii="Times New Roman" w:hAnsi="Times New Roman" w:cs="Times New Roman"/>
          <w:sz w:val="24"/>
        </w:rPr>
        <w:t>ou</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caneta.</w:t>
      </w:r>
    </w:p>
    <w:p w14:paraId="3A2E8C9B">
      <w:pPr>
        <w:pStyle w:val="8"/>
        <w:numPr>
          <w:ilvl w:val="0"/>
          <w:numId w:val="10"/>
        </w:numPr>
        <w:tabs>
          <w:tab w:val="left" w:pos="1216"/>
          <w:tab w:val="left" w:pos="1218"/>
        </w:tabs>
        <w:spacing w:before="0" w:after="0" w:line="240" w:lineRule="auto"/>
        <w:ind w:left="1218" w:right="181" w:hanging="360"/>
        <w:jc w:val="both"/>
        <w:rPr>
          <w:rFonts w:hint="default" w:ascii="Times New Roman" w:hAnsi="Times New Roman" w:cs="Times New Roman"/>
          <w:sz w:val="24"/>
        </w:rPr>
      </w:pPr>
      <w:r>
        <w:rPr>
          <w:rFonts w:hint="default" w:ascii="Times New Roman" w:hAnsi="Times New Roman" w:cs="Times New Roman"/>
          <w:sz w:val="24"/>
        </w:rPr>
        <w:t xml:space="preserve">A qualquer momento da análise técnica do projeto a </w:t>
      </w:r>
      <w:r>
        <w:rPr>
          <w:rFonts w:hint="default" w:ascii="Times New Roman" w:hAnsi="Times New Roman" w:cs="Times New Roman"/>
          <w:sz w:val="24"/>
          <w:lang w:val="pt-BR"/>
        </w:rPr>
        <w:t xml:space="preserve">SEMMA </w:t>
      </w:r>
      <w:r>
        <w:rPr>
          <w:rFonts w:hint="default" w:ascii="Times New Roman" w:hAnsi="Times New Roman" w:cs="Times New Roman"/>
          <w:sz w:val="24"/>
        </w:rPr>
        <w:t>poderá solicitar outras informações, caso sejam necessárias.</w:t>
      </w:r>
    </w:p>
    <w:p w14:paraId="160887BA">
      <w:pPr>
        <w:pStyle w:val="8"/>
        <w:numPr>
          <w:ilvl w:val="0"/>
          <w:numId w:val="10"/>
        </w:numPr>
        <w:tabs>
          <w:tab w:val="left" w:pos="1218"/>
        </w:tabs>
        <w:spacing w:before="0" w:after="0" w:line="240" w:lineRule="auto"/>
        <w:ind w:left="1218" w:right="179" w:hanging="360"/>
        <w:jc w:val="both"/>
        <w:rPr>
          <w:rFonts w:hint="default" w:ascii="Times New Roman" w:hAnsi="Times New Roman" w:cs="Times New Roman"/>
          <w:sz w:val="24"/>
        </w:rPr>
      </w:pPr>
      <w:r>
        <w:rPr>
          <w:rFonts w:hint="default" w:ascii="Times New Roman" w:hAnsi="Times New Roman" w:cs="Times New Roman"/>
          <w:sz w:val="24"/>
        </w:rPr>
        <w:t xml:space="preserve">O prazo de validade das licenças ambientais a serem emitidas pela </w:t>
      </w:r>
      <w:r>
        <w:rPr>
          <w:rFonts w:hint="default" w:ascii="Times New Roman" w:hAnsi="Times New Roman" w:cs="Times New Roman"/>
          <w:sz w:val="24"/>
          <w:lang w:val="pt-BR"/>
        </w:rPr>
        <w:t>SEMM</w:t>
      </w:r>
      <w:r>
        <w:rPr>
          <w:rFonts w:hint="default" w:ascii="Times New Roman" w:hAnsi="Times New Roman" w:cs="Times New Roman"/>
          <w:sz w:val="24"/>
        </w:rPr>
        <w:t>A estará vinculado ao previsto no Anexo III da Resolução COEMA n.º 007/2005.</w:t>
      </w:r>
    </w:p>
    <w:p w14:paraId="182299C5">
      <w:pPr>
        <w:pStyle w:val="8"/>
        <w:numPr>
          <w:ilvl w:val="0"/>
          <w:numId w:val="10"/>
        </w:numPr>
        <w:tabs>
          <w:tab w:val="left" w:pos="1216"/>
          <w:tab w:val="left" w:pos="1218"/>
        </w:tabs>
        <w:spacing w:before="0" w:after="0" w:line="240" w:lineRule="auto"/>
        <w:ind w:left="1218" w:right="178" w:hanging="360"/>
        <w:jc w:val="both"/>
        <w:rPr>
          <w:rFonts w:hint="default" w:ascii="Times New Roman" w:hAnsi="Times New Roman" w:cs="Times New Roman"/>
          <w:sz w:val="24"/>
        </w:rPr>
      </w:pPr>
      <w:r>
        <w:rPr>
          <w:rFonts w:hint="default" w:ascii="Times New Roman" w:hAnsi="Times New Roman" w:cs="Times New Roman"/>
          <w:sz w:val="24"/>
        </w:rPr>
        <w:t>A implantação do empreendimento somente poderá ocorrer após a emissão da</w:t>
      </w:r>
      <w:r>
        <w:rPr>
          <w:rFonts w:hint="default" w:ascii="Times New Roman" w:hAnsi="Times New Roman" w:cs="Times New Roman"/>
          <w:spacing w:val="80"/>
          <w:sz w:val="24"/>
        </w:rPr>
        <w:t xml:space="preserve"> </w:t>
      </w:r>
      <w:r>
        <w:rPr>
          <w:rFonts w:hint="default" w:ascii="Times New Roman" w:hAnsi="Times New Roman" w:cs="Times New Roman"/>
          <w:sz w:val="24"/>
        </w:rPr>
        <w:t xml:space="preserve">Licença de Instalação (LI) pela </w:t>
      </w:r>
      <w:r>
        <w:rPr>
          <w:rFonts w:hint="default" w:ascii="Times New Roman" w:hAnsi="Times New Roman" w:cs="Times New Roman"/>
          <w:sz w:val="24"/>
          <w:lang w:val="pt-BR"/>
        </w:rPr>
        <w:t>SEM</w:t>
      </w:r>
      <w:r>
        <w:rPr>
          <w:rFonts w:hint="default" w:ascii="Times New Roman" w:hAnsi="Times New Roman" w:cs="Times New Roman"/>
          <w:sz w:val="24"/>
        </w:rPr>
        <w:t>MA.</w:t>
      </w:r>
    </w:p>
    <w:p w14:paraId="7D2524B4">
      <w:pPr>
        <w:pStyle w:val="8"/>
        <w:numPr>
          <w:ilvl w:val="0"/>
          <w:numId w:val="10"/>
        </w:numPr>
        <w:tabs>
          <w:tab w:val="left" w:pos="1216"/>
          <w:tab w:val="left" w:pos="1218"/>
        </w:tabs>
        <w:spacing w:before="0" w:after="0" w:line="240" w:lineRule="auto"/>
        <w:ind w:left="1218" w:right="179" w:hanging="360"/>
        <w:jc w:val="both"/>
        <w:rPr>
          <w:rFonts w:hint="default" w:ascii="Times New Roman" w:hAnsi="Times New Roman" w:cs="Times New Roman"/>
          <w:sz w:val="24"/>
        </w:rPr>
      </w:pPr>
      <w:r>
        <w:rPr>
          <w:rFonts w:hint="default" w:ascii="Times New Roman" w:hAnsi="Times New Roman" w:cs="Times New Roman"/>
          <w:sz w:val="24"/>
        </w:rPr>
        <w:t>Os empreendimentos, obras ou atividades já implantados, sem a devida regularização ambiental, estão sujeitos aos procedimentos e rotinas de controle ambiental estabelecidos na Resolução COEMA 007/2005.</w:t>
      </w:r>
    </w:p>
    <w:p w14:paraId="1BD38126">
      <w:pPr>
        <w:pStyle w:val="8"/>
        <w:numPr>
          <w:ilvl w:val="0"/>
          <w:numId w:val="10"/>
        </w:numPr>
        <w:tabs>
          <w:tab w:val="left" w:pos="1216"/>
          <w:tab w:val="left" w:pos="1218"/>
        </w:tabs>
        <w:spacing w:before="0" w:after="0" w:line="240" w:lineRule="auto"/>
        <w:ind w:left="1218" w:right="179" w:hanging="360"/>
        <w:jc w:val="both"/>
        <w:rPr>
          <w:rFonts w:hint="default" w:ascii="Times New Roman" w:hAnsi="Times New Roman" w:cs="Times New Roman"/>
          <w:sz w:val="24"/>
        </w:rPr>
      </w:pPr>
      <w:r>
        <w:rPr>
          <w:rFonts w:hint="default" w:ascii="Times New Roman" w:hAnsi="Times New Roman" w:cs="Times New Roman"/>
          <w:sz w:val="24"/>
        </w:rPr>
        <w:t>Quaisquer</w:t>
      </w:r>
      <w:r>
        <w:rPr>
          <w:rFonts w:hint="default" w:ascii="Times New Roman" w:hAnsi="Times New Roman" w:cs="Times New Roman"/>
          <w:spacing w:val="-1"/>
          <w:sz w:val="24"/>
        </w:rPr>
        <w:t xml:space="preserve"> </w:t>
      </w:r>
      <w:r>
        <w:rPr>
          <w:rFonts w:hint="default" w:ascii="Times New Roman" w:hAnsi="Times New Roman" w:cs="Times New Roman"/>
          <w:sz w:val="24"/>
        </w:rPr>
        <w:t>documentos que venham a integrar o</w:t>
      </w:r>
      <w:r>
        <w:rPr>
          <w:rFonts w:hint="default" w:ascii="Times New Roman" w:hAnsi="Times New Roman" w:cs="Times New Roman"/>
          <w:spacing w:val="-1"/>
          <w:sz w:val="24"/>
        </w:rPr>
        <w:t xml:space="preserve"> </w:t>
      </w:r>
      <w:r>
        <w:rPr>
          <w:rFonts w:hint="default" w:ascii="Times New Roman" w:hAnsi="Times New Roman" w:cs="Times New Roman"/>
          <w:sz w:val="24"/>
        </w:rPr>
        <w:t>RCA deverão estar em português e as unidades adotadas deverão ser as do Sistema Internacional de Unidades.</w:t>
      </w:r>
    </w:p>
    <w:p w14:paraId="3AD1E7C5">
      <w:pPr>
        <w:pStyle w:val="8"/>
        <w:numPr>
          <w:ilvl w:val="0"/>
          <w:numId w:val="10"/>
        </w:numPr>
        <w:tabs>
          <w:tab w:val="left" w:pos="1218"/>
        </w:tabs>
        <w:spacing w:before="0" w:after="0" w:line="240" w:lineRule="auto"/>
        <w:ind w:left="1218" w:right="180" w:hanging="360"/>
        <w:jc w:val="both"/>
        <w:rPr>
          <w:rFonts w:hint="default" w:ascii="Times New Roman" w:hAnsi="Times New Roman" w:cs="Times New Roman"/>
          <w:sz w:val="24"/>
        </w:rPr>
      </w:pPr>
      <w:r>
        <w:rPr>
          <w:rFonts w:hint="default" w:ascii="Times New Roman" w:hAnsi="Times New Roman" w:cs="Times New Roman"/>
          <w:sz w:val="24"/>
        </w:rPr>
        <w:t xml:space="preserve">A não abordagem de qualquer exigência contida em item, subitem, alínea, observação ou notas finais deste termo de referência, </w:t>
      </w:r>
      <w:r>
        <w:rPr>
          <w:rFonts w:hint="default" w:ascii="Times New Roman" w:hAnsi="Times New Roman" w:cs="Times New Roman"/>
          <w:sz w:val="24"/>
          <w:u w:val="single"/>
        </w:rPr>
        <w:t>sem justificativas plausíveis por parte do</w:t>
      </w:r>
      <w:r>
        <w:rPr>
          <w:rFonts w:hint="default" w:ascii="Times New Roman" w:hAnsi="Times New Roman" w:cs="Times New Roman"/>
          <w:sz w:val="24"/>
        </w:rPr>
        <w:t xml:space="preserve"> </w:t>
      </w:r>
      <w:r>
        <w:rPr>
          <w:rFonts w:hint="default" w:ascii="Times New Roman" w:hAnsi="Times New Roman" w:cs="Times New Roman"/>
          <w:sz w:val="24"/>
          <w:u w:val="single"/>
        </w:rPr>
        <w:t>empreendedor</w:t>
      </w:r>
      <w:r>
        <w:rPr>
          <w:rFonts w:hint="default" w:ascii="Times New Roman" w:hAnsi="Times New Roman" w:cs="Times New Roman"/>
          <w:sz w:val="24"/>
        </w:rPr>
        <w:t xml:space="preserve">, retardará a tramitação do requerimento de licença, podendo até mesmo implicar seu indeferimento por parte da </w:t>
      </w:r>
      <w:r>
        <w:rPr>
          <w:rFonts w:hint="default" w:ascii="Times New Roman" w:hAnsi="Times New Roman" w:cs="Times New Roman"/>
          <w:sz w:val="24"/>
          <w:lang w:val="pt-BR"/>
        </w:rPr>
        <w:t>SEM</w:t>
      </w:r>
      <w:r>
        <w:rPr>
          <w:rFonts w:hint="default" w:ascii="Times New Roman" w:hAnsi="Times New Roman" w:cs="Times New Roman"/>
          <w:sz w:val="24"/>
        </w:rPr>
        <w:t>MA.</w:t>
      </w:r>
    </w:p>
    <w:p w14:paraId="247BFB3C">
      <w:pPr>
        <w:pStyle w:val="4"/>
        <w:spacing w:before="291"/>
        <w:jc w:val="left"/>
        <w:rPr>
          <w:rFonts w:hint="default" w:ascii="Times New Roman" w:hAnsi="Times New Roman" w:cs="Times New Roman"/>
        </w:rPr>
      </w:pPr>
      <w:r>
        <w:rPr>
          <w:rFonts w:hint="default" w:ascii="Times New Roman" w:hAnsi="Times New Roman" w:cs="Times New Roman"/>
          <w:spacing w:val="-2"/>
        </w:rPr>
        <w:t>NOTAS:</w:t>
      </w:r>
    </w:p>
    <w:p w14:paraId="32F75FD9">
      <w:pPr>
        <w:pStyle w:val="4"/>
        <w:spacing w:before="290" w:line="242" w:lineRule="auto"/>
        <w:ind w:right="258"/>
        <w:jc w:val="left"/>
        <w:rPr>
          <w:rFonts w:hint="default" w:ascii="Times New Roman" w:hAnsi="Times New Roman" w:cs="Times New Roman"/>
        </w:rPr>
      </w:pPr>
      <w:r>
        <w:rPr>
          <w:rFonts w:hint="default" w:ascii="Times New Roman" w:hAnsi="Times New Roman" w:cs="Times New Roman"/>
          <w:vertAlign w:val="superscript"/>
        </w:rPr>
        <w:t>1</w:t>
      </w:r>
      <w:r>
        <w:rPr>
          <w:rFonts w:hint="default" w:ascii="Times New Roman" w:hAnsi="Times New Roman" w:cs="Times New Roman"/>
          <w:vertAlign w:val="baseline"/>
        </w:rPr>
        <w:t xml:space="preserve"> Entende-se como escala adequada aquela que permite a perfeita compreensão da natureza e das características dimensionais básicas dos elementos representados.</w:t>
      </w:r>
    </w:p>
    <w:p w14:paraId="207BC8FF">
      <w:pPr>
        <w:pStyle w:val="4"/>
        <w:spacing w:before="286"/>
        <w:rPr>
          <w:rFonts w:hint="default" w:ascii="Times New Roman" w:hAnsi="Times New Roman" w:cs="Times New Roman"/>
        </w:rPr>
      </w:pPr>
      <w:r>
        <w:rPr>
          <w:rFonts w:hint="default" w:ascii="Times New Roman" w:hAnsi="Times New Roman" w:cs="Times New Roman"/>
          <w:vertAlign w:val="superscript"/>
        </w:rPr>
        <w:t>2</w:t>
      </w:r>
      <w:r>
        <w:rPr>
          <w:rFonts w:hint="default" w:ascii="Times New Roman" w:hAnsi="Times New Roman" w:cs="Times New Roman"/>
          <w:spacing w:val="-5"/>
          <w:vertAlign w:val="baseline"/>
        </w:rPr>
        <w:t xml:space="preserve"> </w:t>
      </w:r>
      <w:r>
        <w:rPr>
          <w:rFonts w:hint="default" w:ascii="Times New Roman" w:hAnsi="Times New Roman" w:cs="Times New Roman"/>
          <w:vertAlign w:val="baseline"/>
        </w:rPr>
        <w:t>Vide</w:t>
      </w:r>
      <w:r>
        <w:rPr>
          <w:rFonts w:hint="default" w:ascii="Times New Roman" w:hAnsi="Times New Roman" w:cs="Times New Roman"/>
          <w:spacing w:val="-7"/>
          <w:vertAlign w:val="baseline"/>
        </w:rPr>
        <w:t xml:space="preserve"> </w:t>
      </w:r>
      <w:r>
        <w:rPr>
          <w:rFonts w:hint="default" w:ascii="Times New Roman" w:hAnsi="Times New Roman" w:cs="Times New Roman"/>
          <w:vertAlign w:val="baseline"/>
        </w:rPr>
        <w:t>nota</w:t>
      </w:r>
      <w:r>
        <w:rPr>
          <w:rFonts w:hint="default" w:ascii="Times New Roman" w:hAnsi="Times New Roman" w:cs="Times New Roman"/>
          <w:spacing w:val="-10"/>
          <w:vertAlign w:val="baseline"/>
        </w:rPr>
        <w:t xml:space="preserve"> </w:t>
      </w:r>
      <w:r>
        <w:rPr>
          <w:rFonts w:hint="default" w:ascii="Times New Roman" w:hAnsi="Times New Roman" w:cs="Times New Roman"/>
          <w:vertAlign w:val="baseline"/>
        </w:rPr>
        <w:t>4</w:t>
      </w:r>
      <w:r>
        <w:rPr>
          <w:rFonts w:hint="default" w:ascii="Times New Roman" w:hAnsi="Times New Roman" w:cs="Times New Roman"/>
          <w:spacing w:val="-7"/>
          <w:vertAlign w:val="baseline"/>
        </w:rPr>
        <w:t xml:space="preserve"> </w:t>
      </w:r>
      <w:r>
        <w:rPr>
          <w:rFonts w:hint="default" w:ascii="Times New Roman" w:hAnsi="Times New Roman" w:cs="Times New Roman"/>
          <w:vertAlign w:val="baseline"/>
        </w:rPr>
        <w:t>do</w:t>
      </w:r>
      <w:r>
        <w:rPr>
          <w:rFonts w:hint="default" w:ascii="Times New Roman" w:hAnsi="Times New Roman" w:cs="Times New Roman"/>
          <w:spacing w:val="-8"/>
          <w:vertAlign w:val="baseline"/>
        </w:rPr>
        <w:t xml:space="preserve"> </w:t>
      </w:r>
      <w:r>
        <w:rPr>
          <w:rFonts w:hint="default" w:ascii="Times New Roman" w:hAnsi="Times New Roman" w:cs="Times New Roman"/>
          <w:vertAlign w:val="baseline"/>
        </w:rPr>
        <w:t>Termo</w:t>
      </w:r>
      <w:r>
        <w:rPr>
          <w:rFonts w:hint="default" w:ascii="Times New Roman" w:hAnsi="Times New Roman" w:cs="Times New Roman"/>
          <w:spacing w:val="-7"/>
          <w:vertAlign w:val="baseline"/>
        </w:rPr>
        <w:t xml:space="preserve"> </w:t>
      </w:r>
      <w:r>
        <w:rPr>
          <w:rFonts w:hint="default" w:ascii="Times New Roman" w:hAnsi="Times New Roman" w:cs="Times New Roman"/>
          <w:vertAlign w:val="baseline"/>
        </w:rPr>
        <w:t>de</w:t>
      </w:r>
      <w:r>
        <w:rPr>
          <w:rFonts w:hint="default" w:ascii="Times New Roman" w:hAnsi="Times New Roman" w:cs="Times New Roman"/>
          <w:spacing w:val="-4"/>
          <w:vertAlign w:val="baseline"/>
        </w:rPr>
        <w:t xml:space="preserve"> </w:t>
      </w:r>
      <w:r>
        <w:rPr>
          <w:rFonts w:hint="default" w:ascii="Times New Roman" w:hAnsi="Times New Roman" w:cs="Times New Roman"/>
          <w:vertAlign w:val="baseline"/>
        </w:rPr>
        <w:t>Referência</w:t>
      </w:r>
      <w:r>
        <w:rPr>
          <w:rFonts w:hint="default" w:ascii="Times New Roman" w:hAnsi="Times New Roman" w:cs="Times New Roman"/>
          <w:spacing w:val="-9"/>
          <w:vertAlign w:val="baseline"/>
        </w:rPr>
        <w:t xml:space="preserve"> </w:t>
      </w:r>
      <w:r>
        <w:rPr>
          <w:rFonts w:hint="default" w:ascii="Times New Roman" w:hAnsi="Times New Roman" w:cs="Times New Roman"/>
          <w:vertAlign w:val="baseline"/>
        </w:rPr>
        <w:t>do</w:t>
      </w:r>
      <w:r>
        <w:rPr>
          <w:rFonts w:hint="default" w:ascii="Times New Roman" w:hAnsi="Times New Roman" w:cs="Times New Roman"/>
          <w:spacing w:val="-7"/>
          <w:vertAlign w:val="baseline"/>
        </w:rPr>
        <w:t xml:space="preserve"> </w:t>
      </w:r>
      <w:r>
        <w:rPr>
          <w:rFonts w:hint="default" w:ascii="Times New Roman" w:hAnsi="Times New Roman" w:cs="Times New Roman"/>
          <w:spacing w:val="-4"/>
          <w:vertAlign w:val="baseline"/>
        </w:rPr>
        <w:t>PCA.</w:t>
      </w:r>
    </w:p>
    <w:p w14:paraId="47AE8EE7">
      <w:pPr>
        <w:pStyle w:val="4"/>
        <w:ind w:left="0"/>
        <w:jc w:val="left"/>
        <w:rPr>
          <w:rFonts w:hint="default" w:ascii="Times New Roman" w:hAnsi="Times New Roman" w:cs="Times New Roman"/>
        </w:rPr>
      </w:pPr>
    </w:p>
    <w:p w14:paraId="35E970B6">
      <w:pPr>
        <w:pStyle w:val="4"/>
        <w:ind w:right="178"/>
        <w:rPr>
          <w:rFonts w:hint="default" w:ascii="Times New Roman" w:hAnsi="Times New Roman" w:cs="Times New Roman"/>
        </w:rPr>
      </w:pPr>
      <w:r>
        <w:rPr>
          <w:rFonts w:hint="default" w:ascii="Times New Roman" w:hAnsi="Times New Roman" w:cs="Times New Roman"/>
          <w:vertAlign w:val="superscript"/>
        </w:rPr>
        <w:t>3</w:t>
      </w:r>
      <w:r>
        <w:rPr>
          <w:rFonts w:hint="default" w:ascii="Times New Roman" w:hAnsi="Times New Roman" w:cs="Times New Roman"/>
          <w:vertAlign w:val="baseline"/>
        </w:rPr>
        <w:t xml:space="preserve"> Nos laudos de análises, devidamente assinados, deverão estar explícitos, no que for pertinente: data da coleta; nome do responsável pela coleta; data de realização das análises; métodos de análises utilizados; limites de sensibilidade dos métodos de análise (inclusive limites de sensibilidade</w:t>
      </w:r>
      <w:r>
        <w:rPr>
          <w:rFonts w:hint="default" w:ascii="Times New Roman" w:hAnsi="Times New Roman" w:cs="Times New Roman"/>
          <w:spacing w:val="77"/>
          <w:vertAlign w:val="baseline"/>
        </w:rPr>
        <w:t xml:space="preserve"> </w:t>
      </w:r>
      <w:r>
        <w:rPr>
          <w:rFonts w:hint="default" w:ascii="Times New Roman" w:hAnsi="Times New Roman" w:cs="Times New Roman"/>
          <w:vertAlign w:val="baseline"/>
        </w:rPr>
        <w:t>específicos</w:t>
      </w:r>
      <w:r>
        <w:rPr>
          <w:rFonts w:hint="default" w:ascii="Times New Roman" w:hAnsi="Times New Roman" w:cs="Times New Roman"/>
          <w:spacing w:val="79"/>
          <w:vertAlign w:val="baseline"/>
        </w:rPr>
        <w:t xml:space="preserve"> </w:t>
      </w:r>
      <w:r>
        <w:rPr>
          <w:rFonts w:hint="default" w:ascii="Times New Roman" w:hAnsi="Times New Roman" w:cs="Times New Roman"/>
          <w:vertAlign w:val="baseline"/>
        </w:rPr>
        <w:t>para</w:t>
      </w:r>
      <w:r>
        <w:rPr>
          <w:rFonts w:hint="default" w:ascii="Times New Roman" w:hAnsi="Times New Roman" w:cs="Times New Roman"/>
          <w:spacing w:val="80"/>
          <w:vertAlign w:val="baseline"/>
        </w:rPr>
        <w:t xml:space="preserve"> </w:t>
      </w:r>
      <w:r>
        <w:rPr>
          <w:rFonts w:hint="default" w:ascii="Times New Roman" w:hAnsi="Times New Roman" w:cs="Times New Roman"/>
          <w:vertAlign w:val="baseline"/>
        </w:rPr>
        <w:t>cada</w:t>
      </w:r>
      <w:r>
        <w:rPr>
          <w:rFonts w:hint="default" w:ascii="Times New Roman" w:hAnsi="Times New Roman" w:cs="Times New Roman"/>
          <w:spacing w:val="77"/>
          <w:vertAlign w:val="baseline"/>
        </w:rPr>
        <w:t xml:space="preserve"> </w:t>
      </w:r>
      <w:r>
        <w:rPr>
          <w:rFonts w:hint="default" w:ascii="Times New Roman" w:hAnsi="Times New Roman" w:cs="Times New Roman"/>
          <w:vertAlign w:val="baseline"/>
        </w:rPr>
        <w:t>elemento</w:t>
      </w:r>
      <w:r>
        <w:rPr>
          <w:rFonts w:hint="default" w:ascii="Times New Roman" w:hAnsi="Times New Roman" w:cs="Times New Roman"/>
          <w:spacing w:val="77"/>
          <w:vertAlign w:val="baseline"/>
        </w:rPr>
        <w:t xml:space="preserve"> </w:t>
      </w:r>
      <w:r>
        <w:rPr>
          <w:rFonts w:hint="default" w:ascii="Times New Roman" w:hAnsi="Times New Roman" w:cs="Times New Roman"/>
          <w:vertAlign w:val="baseline"/>
        </w:rPr>
        <w:t>químico</w:t>
      </w:r>
      <w:r>
        <w:rPr>
          <w:rFonts w:hint="default" w:ascii="Times New Roman" w:hAnsi="Times New Roman" w:cs="Times New Roman"/>
          <w:spacing w:val="79"/>
          <w:vertAlign w:val="baseline"/>
        </w:rPr>
        <w:t xml:space="preserve"> </w:t>
      </w:r>
      <w:r>
        <w:rPr>
          <w:rFonts w:hint="default" w:ascii="Times New Roman" w:hAnsi="Times New Roman" w:cs="Times New Roman"/>
          <w:vertAlign w:val="baseline"/>
        </w:rPr>
        <w:t>analisado,</w:t>
      </w:r>
      <w:r>
        <w:rPr>
          <w:rFonts w:hint="default" w:ascii="Times New Roman" w:hAnsi="Times New Roman" w:cs="Times New Roman"/>
          <w:spacing w:val="80"/>
          <w:vertAlign w:val="baseline"/>
        </w:rPr>
        <w:t xml:space="preserve"> </w:t>
      </w:r>
      <w:r>
        <w:rPr>
          <w:rFonts w:hint="default" w:ascii="Times New Roman" w:hAnsi="Times New Roman" w:cs="Times New Roman"/>
          <w:vertAlign w:val="baseline"/>
        </w:rPr>
        <w:t>se</w:t>
      </w:r>
      <w:r>
        <w:rPr>
          <w:rFonts w:hint="default" w:ascii="Times New Roman" w:hAnsi="Times New Roman" w:cs="Times New Roman"/>
          <w:spacing w:val="77"/>
          <w:vertAlign w:val="baseline"/>
        </w:rPr>
        <w:t xml:space="preserve"> </w:t>
      </w:r>
      <w:r>
        <w:rPr>
          <w:rFonts w:hint="default" w:ascii="Times New Roman" w:hAnsi="Times New Roman" w:cs="Times New Roman"/>
          <w:vertAlign w:val="baseline"/>
        </w:rPr>
        <w:t>for</w:t>
      </w:r>
      <w:r>
        <w:rPr>
          <w:rFonts w:hint="default" w:ascii="Times New Roman" w:hAnsi="Times New Roman" w:cs="Times New Roman"/>
          <w:spacing w:val="80"/>
          <w:vertAlign w:val="baseline"/>
        </w:rPr>
        <w:t xml:space="preserve"> </w:t>
      </w:r>
      <w:r>
        <w:rPr>
          <w:rFonts w:hint="default" w:ascii="Times New Roman" w:hAnsi="Times New Roman" w:cs="Times New Roman"/>
          <w:vertAlign w:val="baseline"/>
        </w:rPr>
        <w:t>o</w:t>
      </w:r>
      <w:r>
        <w:rPr>
          <w:rFonts w:hint="default" w:ascii="Times New Roman" w:hAnsi="Times New Roman" w:cs="Times New Roman"/>
          <w:spacing w:val="77"/>
          <w:vertAlign w:val="baseline"/>
        </w:rPr>
        <w:t xml:space="preserve"> </w:t>
      </w:r>
      <w:r>
        <w:rPr>
          <w:rFonts w:hint="default" w:ascii="Times New Roman" w:hAnsi="Times New Roman" w:cs="Times New Roman"/>
          <w:vertAlign w:val="baseline"/>
        </w:rPr>
        <w:t>caso);</w:t>
      </w:r>
      <w:r>
        <w:rPr>
          <w:rFonts w:hint="default" w:ascii="Times New Roman" w:hAnsi="Times New Roman" w:cs="Times New Roman"/>
          <w:spacing w:val="79"/>
          <w:vertAlign w:val="baseline"/>
        </w:rPr>
        <w:t xml:space="preserve"> </w:t>
      </w:r>
      <w:r>
        <w:rPr>
          <w:rFonts w:hint="default" w:ascii="Times New Roman" w:hAnsi="Times New Roman" w:cs="Times New Roman"/>
          <w:vertAlign w:val="baseline"/>
        </w:rPr>
        <w:t>nome</w:t>
      </w:r>
      <w:r>
        <w:rPr>
          <w:rFonts w:hint="default" w:ascii="Times New Roman" w:hAnsi="Times New Roman" w:cs="Times New Roman"/>
          <w:spacing w:val="80"/>
          <w:vertAlign w:val="baseline"/>
        </w:rPr>
        <w:t xml:space="preserve"> </w:t>
      </w:r>
      <w:r>
        <w:rPr>
          <w:rFonts w:hint="default" w:ascii="Times New Roman" w:hAnsi="Times New Roman" w:cs="Times New Roman"/>
          <w:vertAlign w:val="baseline"/>
        </w:rPr>
        <w:t>do</w:t>
      </w:r>
    </w:p>
    <w:p w14:paraId="214FDBB6">
      <w:pPr>
        <w:pStyle w:val="4"/>
        <w:spacing w:after="0"/>
        <w:rPr>
          <w:rFonts w:hint="default" w:ascii="Times New Roman" w:hAnsi="Times New Roman" w:cs="Times New Roman"/>
        </w:rPr>
        <w:sectPr>
          <w:pgSz w:w="11900" w:h="16850"/>
          <w:pgMar w:top="2000" w:right="992" w:bottom="1340" w:left="992" w:header="493" w:footer="1151" w:gutter="0"/>
          <w:cols w:space="720" w:num="1"/>
        </w:sectPr>
      </w:pPr>
    </w:p>
    <w:p w14:paraId="6B6A64A4">
      <w:pPr>
        <w:pStyle w:val="4"/>
        <w:spacing w:before="215"/>
        <w:ind w:right="176"/>
        <w:rPr>
          <w:rFonts w:hint="default" w:ascii="Times New Roman" w:hAnsi="Times New Roman" w:cs="Times New Roman"/>
        </w:rPr>
      </w:pPr>
      <w:r>
        <w:rPr>
          <w:rFonts w:hint="default" w:ascii="Times New Roman" w:hAnsi="Times New Roman" w:cs="Times New Roman"/>
        </w:rPr>
        <w:t>laboratório; nome legível do responsável técnico, sua formação profissional e o número</w:t>
      </w:r>
      <w:r>
        <w:rPr>
          <w:rFonts w:hint="default" w:ascii="Times New Roman" w:hAnsi="Times New Roman" w:cs="Times New Roman"/>
          <w:spacing w:val="40"/>
        </w:rPr>
        <w:t xml:space="preserve"> </w:t>
      </w:r>
      <w:r>
        <w:rPr>
          <w:rFonts w:hint="default" w:ascii="Times New Roman" w:hAnsi="Times New Roman" w:cs="Times New Roman"/>
        </w:rPr>
        <w:t>de registro</w:t>
      </w:r>
      <w:r>
        <w:rPr>
          <w:rFonts w:hint="default" w:ascii="Times New Roman" w:hAnsi="Times New Roman" w:cs="Times New Roman"/>
          <w:spacing w:val="-2"/>
        </w:rPr>
        <w:t xml:space="preserve"> </w:t>
      </w:r>
      <w:r>
        <w:rPr>
          <w:rFonts w:hint="default" w:ascii="Times New Roman" w:hAnsi="Times New Roman" w:cs="Times New Roman"/>
        </w:rPr>
        <w:t>junto ao</w:t>
      </w:r>
      <w:r>
        <w:rPr>
          <w:rFonts w:hint="default" w:ascii="Times New Roman" w:hAnsi="Times New Roman" w:cs="Times New Roman"/>
          <w:spacing w:val="-2"/>
        </w:rPr>
        <w:t xml:space="preserve"> </w:t>
      </w:r>
      <w:r>
        <w:rPr>
          <w:rFonts w:hint="default" w:ascii="Times New Roman" w:hAnsi="Times New Roman" w:cs="Times New Roman"/>
        </w:rPr>
        <w:t>Conselho Regional</w:t>
      </w:r>
      <w:r>
        <w:rPr>
          <w:rFonts w:hint="default" w:ascii="Times New Roman" w:hAnsi="Times New Roman" w:cs="Times New Roman"/>
          <w:spacing w:val="40"/>
        </w:rPr>
        <w:t xml:space="preserve"> </w:t>
      </w:r>
      <w:r>
        <w:rPr>
          <w:rFonts w:hint="default" w:ascii="Times New Roman" w:hAnsi="Times New Roman" w:cs="Times New Roman"/>
        </w:rPr>
        <w:t>de Classe.</w:t>
      </w:r>
      <w:r>
        <w:rPr>
          <w:rFonts w:hint="default" w:ascii="Times New Roman" w:hAnsi="Times New Roman" w:cs="Times New Roman"/>
          <w:spacing w:val="40"/>
        </w:rPr>
        <w:t xml:space="preserve"> </w:t>
      </w:r>
      <w:r>
        <w:rPr>
          <w:rFonts w:hint="default" w:ascii="Times New Roman" w:hAnsi="Times New Roman" w:cs="Times New Roman"/>
        </w:rPr>
        <w:t>Deverão ser</w:t>
      </w:r>
      <w:r>
        <w:rPr>
          <w:rFonts w:hint="default" w:ascii="Times New Roman" w:hAnsi="Times New Roman" w:cs="Times New Roman"/>
          <w:spacing w:val="-3"/>
        </w:rPr>
        <w:t xml:space="preserve"> </w:t>
      </w:r>
      <w:r>
        <w:rPr>
          <w:rFonts w:hint="default" w:ascii="Times New Roman" w:hAnsi="Times New Roman" w:cs="Times New Roman"/>
        </w:rPr>
        <w:t>enviados</w:t>
      </w:r>
      <w:r>
        <w:rPr>
          <w:rFonts w:hint="default" w:ascii="Times New Roman" w:hAnsi="Times New Roman" w:cs="Times New Roman"/>
          <w:spacing w:val="-1"/>
        </w:rPr>
        <w:t xml:space="preserve"> </w:t>
      </w:r>
      <w:r>
        <w:rPr>
          <w:rFonts w:hint="default" w:ascii="Times New Roman" w:hAnsi="Times New Roman" w:cs="Times New Roman"/>
        </w:rPr>
        <w:t>a</w:t>
      </w:r>
      <w:r>
        <w:rPr>
          <w:rFonts w:hint="default" w:ascii="Times New Roman" w:hAnsi="Times New Roman" w:cs="Times New Roman"/>
          <w:spacing w:val="-3"/>
        </w:rPr>
        <w:t xml:space="preserve"> </w:t>
      </w:r>
      <w:r>
        <w:rPr>
          <w:rFonts w:hint="default" w:ascii="Times New Roman" w:hAnsi="Times New Roman" w:cs="Times New Roman"/>
          <w:spacing w:val="-3"/>
          <w:lang w:val="pt-BR"/>
        </w:rPr>
        <w:t>SEM</w:t>
      </w:r>
      <w:r>
        <w:rPr>
          <w:rFonts w:hint="default" w:ascii="Times New Roman" w:hAnsi="Times New Roman" w:cs="Times New Roman"/>
        </w:rPr>
        <w:t>MA,</w:t>
      </w:r>
      <w:r>
        <w:rPr>
          <w:rFonts w:hint="default" w:ascii="Times New Roman" w:hAnsi="Times New Roman" w:cs="Times New Roman"/>
          <w:spacing w:val="40"/>
        </w:rPr>
        <w:t xml:space="preserve"> </w:t>
      </w:r>
      <w:r>
        <w:rPr>
          <w:rFonts w:hint="default" w:ascii="Times New Roman" w:hAnsi="Times New Roman" w:cs="Times New Roman"/>
        </w:rPr>
        <w:t>preferencialmente, os originais dos laudos em questão.</w:t>
      </w:r>
    </w:p>
    <w:p w14:paraId="0021EA60">
      <w:pPr>
        <w:pStyle w:val="4"/>
        <w:ind w:left="0"/>
        <w:jc w:val="left"/>
        <w:rPr>
          <w:rFonts w:hint="default" w:ascii="Times New Roman" w:hAnsi="Times New Roman" w:cs="Times New Roman"/>
        </w:rPr>
      </w:pPr>
    </w:p>
    <w:p w14:paraId="708571C7">
      <w:pPr>
        <w:pStyle w:val="4"/>
        <w:ind w:right="183"/>
        <w:rPr>
          <w:rFonts w:hint="default" w:ascii="Times New Roman" w:hAnsi="Times New Roman" w:cs="Times New Roman"/>
        </w:rPr>
      </w:pPr>
      <w:r>
        <w:rPr>
          <w:rFonts w:hint="default" w:ascii="Times New Roman" w:hAnsi="Times New Roman" w:cs="Times New Roman"/>
          <w:vertAlign w:val="superscript"/>
        </w:rPr>
        <w:t>4</w:t>
      </w:r>
      <w:r>
        <w:rPr>
          <w:rFonts w:hint="default" w:ascii="Times New Roman" w:hAnsi="Times New Roman" w:cs="Times New Roman"/>
          <w:vertAlign w:val="baseline"/>
        </w:rPr>
        <w:t xml:space="preserve"> </w:t>
      </w:r>
      <w:r>
        <w:rPr>
          <w:rFonts w:hint="default" w:ascii="Times New Roman" w:hAnsi="Times New Roman" w:cs="Times New Roman"/>
          <w:u w:val="single"/>
          <w:vertAlign w:val="baseline"/>
        </w:rPr>
        <w:t>No relatório de amostragem dos efluentes atmosféricos, além das informações de rotina das</w:t>
      </w:r>
      <w:r>
        <w:rPr>
          <w:rFonts w:hint="default" w:ascii="Times New Roman" w:hAnsi="Times New Roman" w:cs="Times New Roman"/>
          <w:vertAlign w:val="baseline"/>
        </w:rPr>
        <w:t xml:space="preserve"> </w:t>
      </w:r>
      <w:r>
        <w:rPr>
          <w:rFonts w:hint="default" w:ascii="Times New Roman" w:hAnsi="Times New Roman" w:cs="Times New Roman"/>
          <w:u w:val="single"/>
          <w:vertAlign w:val="baseline"/>
        </w:rPr>
        <w:t>planilhas</w:t>
      </w:r>
      <w:r>
        <w:rPr>
          <w:rFonts w:hint="default" w:ascii="Times New Roman" w:hAnsi="Times New Roman" w:cs="Times New Roman"/>
          <w:spacing w:val="-2"/>
          <w:u w:val="single"/>
          <w:vertAlign w:val="baseline"/>
        </w:rPr>
        <w:t xml:space="preserve"> </w:t>
      </w:r>
      <w:r>
        <w:rPr>
          <w:rFonts w:hint="default" w:ascii="Times New Roman" w:hAnsi="Times New Roman" w:cs="Times New Roman"/>
          <w:u w:val="single"/>
          <w:vertAlign w:val="baseline"/>
        </w:rPr>
        <w:t>de campo e</w:t>
      </w:r>
      <w:r>
        <w:rPr>
          <w:rFonts w:hint="default" w:ascii="Times New Roman" w:hAnsi="Times New Roman" w:cs="Times New Roman"/>
          <w:spacing w:val="-1"/>
          <w:u w:val="single"/>
          <w:vertAlign w:val="baseline"/>
        </w:rPr>
        <w:t xml:space="preserve"> </w:t>
      </w:r>
      <w:r>
        <w:rPr>
          <w:rFonts w:hint="default" w:ascii="Times New Roman" w:hAnsi="Times New Roman" w:cs="Times New Roman"/>
          <w:u w:val="single"/>
          <w:vertAlign w:val="baseline"/>
        </w:rPr>
        <w:t>de</w:t>
      </w:r>
      <w:r>
        <w:rPr>
          <w:rFonts w:hint="default" w:ascii="Times New Roman" w:hAnsi="Times New Roman" w:cs="Times New Roman"/>
          <w:spacing w:val="-4"/>
          <w:u w:val="single"/>
          <w:vertAlign w:val="baseline"/>
        </w:rPr>
        <w:t xml:space="preserve"> </w:t>
      </w:r>
      <w:r>
        <w:rPr>
          <w:rFonts w:hint="default" w:ascii="Times New Roman" w:hAnsi="Times New Roman" w:cs="Times New Roman"/>
          <w:u w:val="single"/>
          <w:vertAlign w:val="baseline"/>
        </w:rPr>
        <w:t>laboratório,</w:t>
      </w:r>
      <w:r>
        <w:rPr>
          <w:rFonts w:hint="default" w:ascii="Times New Roman" w:hAnsi="Times New Roman" w:cs="Times New Roman"/>
          <w:spacing w:val="-4"/>
          <w:u w:val="single"/>
          <w:vertAlign w:val="baseline"/>
        </w:rPr>
        <w:t xml:space="preserve"> </w:t>
      </w:r>
      <w:r>
        <w:rPr>
          <w:rFonts w:hint="default" w:ascii="Times New Roman" w:hAnsi="Times New Roman" w:cs="Times New Roman"/>
          <w:u w:val="single"/>
          <w:vertAlign w:val="baseline"/>
        </w:rPr>
        <w:t>deverão</w:t>
      </w:r>
      <w:r>
        <w:rPr>
          <w:rFonts w:hint="default" w:ascii="Times New Roman" w:hAnsi="Times New Roman" w:cs="Times New Roman"/>
          <w:spacing w:val="-3"/>
          <w:u w:val="single"/>
          <w:vertAlign w:val="baseline"/>
        </w:rPr>
        <w:t xml:space="preserve"> </w:t>
      </w:r>
      <w:r>
        <w:rPr>
          <w:rFonts w:hint="default" w:ascii="Times New Roman" w:hAnsi="Times New Roman" w:cs="Times New Roman"/>
          <w:u w:val="single"/>
          <w:vertAlign w:val="baseline"/>
        </w:rPr>
        <w:t>estar explicitadas as</w:t>
      </w:r>
      <w:r>
        <w:rPr>
          <w:rFonts w:hint="default" w:ascii="Times New Roman" w:hAnsi="Times New Roman" w:cs="Times New Roman"/>
          <w:spacing w:val="-4"/>
          <w:u w:val="single"/>
          <w:vertAlign w:val="baseline"/>
        </w:rPr>
        <w:t xml:space="preserve"> </w:t>
      </w:r>
      <w:r>
        <w:rPr>
          <w:rFonts w:hint="default" w:ascii="Times New Roman" w:hAnsi="Times New Roman" w:cs="Times New Roman"/>
          <w:u w:val="single"/>
          <w:vertAlign w:val="baseline"/>
        </w:rPr>
        <w:t>seguintes informações:</w:t>
      </w:r>
    </w:p>
    <w:p w14:paraId="3DE6C672">
      <w:pPr>
        <w:pStyle w:val="8"/>
        <w:numPr>
          <w:ilvl w:val="0"/>
          <w:numId w:val="11"/>
        </w:numPr>
        <w:tabs>
          <w:tab w:val="left" w:pos="498"/>
        </w:tabs>
        <w:spacing w:before="292" w:after="0" w:line="240" w:lineRule="auto"/>
        <w:ind w:left="498" w:right="296" w:hanging="360"/>
        <w:jc w:val="both"/>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63360" behindDoc="1" locked="0" layoutInCell="1" allowOverlap="1">
            <wp:simplePos x="0" y="0"/>
            <wp:positionH relativeFrom="page">
              <wp:posOffset>637540</wp:posOffset>
            </wp:positionH>
            <wp:positionV relativeFrom="paragraph">
              <wp:posOffset>549910</wp:posOffset>
            </wp:positionV>
            <wp:extent cx="6264910" cy="5003165"/>
            <wp:effectExtent l="0" t="0" r="0" b="0"/>
            <wp:wrapNone/>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sz w:val="24"/>
        </w:rPr>
        <w:t>a capacidade nominal do equipamento (fonte amostrada), bem como a porcentagem da capacidade nominal em uso durante o período de amostragem;</w:t>
      </w:r>
    </w:p>
    <w:p w14:paraId="77850C34">
      <w:pPr>
        <w:pStyle w:val="4"/>
        <w:ind w:left="0"/>
        <w:jc w:val="left"/>
        <w:rPr>
          <w:rFonts w:hint="default" w:ascii="Times New Roman" w:hAnsi="Times New Roman" w:cs="Times New Roman"/>
        </w:rPr>
      </w:pPr>
    </w:p>
    <w:p w14:paraId="14D3ECDE">
      <w:pPr>
        <w:pStyle w:val="8"/>
        <w:numPr>
          <w:ilvl w:val="0"/>
          <w:numId w:val="11"/>
        </w:numPr>
        <w:tabs>
          <w:tab w:val="left" w:pos="498"/>
        </w:tabs>
        <w:spacing w:before="1" w:after="0" w:line="240" w:lineRule="auto"/>
        <w:ind w:left="498" w:right="179" w:hanging="360"/>
        <w:jc w:val="both"/>
        <w:rPr>
          <w:rFonts w:hint="default" w:ascii="Times New Roman" w:hAnsi="Times New Roman" w:cs="Times New Roman"/>
          <w:sz w:val="24"/>
        </w:rPr>
      </w:pPr>
      <w:r>
        <w:rPr>
          <w:rFonts w:hint="default" w:ascii="Times New Roman" w:hAnsi="Times New Roman" w:cs="Times New Roman"/>
          <w:sz w:val="24"/>
        </w:rPr>
        <w:t>as variações de rotina quanto à porcentagem de utilização da capacidade nominal do equipamento (fonte amostrada), como por exemplo, variações de safra e entre-safra, variações ao longo de um ciclo de produção ou ao longo de um dia de trabalho, outras variações, face às características do processo produtivo;</w:t>
      </w:r>
    </w:p>
    <w:p w14:paraId="241229BF">
      <w:pPr>
        <w:pStyle w:val="8"/>
        <w:numPr>
          <w:ilvl w:val="0"/>
          <w:numId w:val="11"/>
        </w:numPr>
        <w:tabs>
          <w:tab w:val="left" w:pos="498"/>
        </w:tabs>
        <w:spacing w:before="289" w:after="0" w:line="242" w:lineRule="auto"/>
        <w:ind w:left="498" w:right="294" w:hanging="360"/>
        <w:jc w:val="both"/>
        <w:rPr>
          <w:rFonts w:hint="default" w:ascii="Times New Roman" w:hAnsi="Times New Roman" w:cs="Times New Roman"/>
          <w:sz w:val="24"/>
        </w:rPr>
      </w:pPr>
      <w:r>
        <w:rPr>
          <w:rFonts w:hint="default" w:ascii="Times New Roman" w:hAnsi="Times New Roman" w:cs="Times New Roman"/>
          <w:sz w:val="24"/>
        </w:rPr>
        <w:t>para equipamentos que queimam combustível (caldeiras, fornos e estufas), além das exigências anteriores,</w:t>
      </w:r>
      <w:r>
        <w:rPr>
          <w:rFonts w:hint="default" w:ascii="Times New Roman" w:hAnsi="Times New Roman" w:cs="Times New Roman"/>
          <w:spacing w:val="-3"/>
          <w:sz w:val="24"/>
        </w:rPr>
        <w:t xml:space="preserve"> </w:t>
      </w:r>
      <w:r>
        <w:rPr>
          <w:rFonts w:hint="default" w:ascii="Times New Roman" w:hAnsi="Times New Roman" w:cs="Times New Roman"/>
          <w:sz w:val="24"/>
        </w:rPr>
        <w:t>deverão ser informados</w:t>
      </w:r>
      <w:r>
        <w:rPr>
          <w:rFonts w:hint="default" w:ascii="Times New Roman" w:hAnsi="Times New Roman" w:cs="Times New Roman"/>
          <w:spacing w:val="-1"/>
          <w:sz w:val="24"/>
        </w:rPr>
        <w:t xml:space="preserve"> </w:t>
      </w:r>
      <w:r>
        <w:rPr>
          <w:rFonts w:hint="default" w:ascii="Times New Roman" w:hAnsi="Times New Roman" w:cs="Times New Roman"/>
          <w:sz w:val="24"/>
        </w:rPr>
        <w:t>no</w:t>
      </w:r>
      <w:r>
        <w:rPr>
          <w:rFonts w:hint="default" w:ascii="Times New Roman" w:hAnsi="Times New Roman" w:cs="Times New Roman"/>
          <w:spacing w:val="-1"/>
          <w:sz w:val="24"/>
        </w:rPr>
        <w:t xml:space="preserve"> </w:t>
      </w:r>
      <w:r>
        <w:rPr>
          <w:rFonts w:hint="default" w:ascii="Times New Roman" w:hAnsi="Times New Roman" w:cs="Times New Roman"/>
          <w:sz w:val="24"/>
        </w:rPr>
        <w:t>relatório</w:t>
      </w:r>
      <w:r>
        <w:rPr>
          <w:rFonts w:hint="default" w:ascii="Times New Roman" w:hAnsi="Times New Roman" w:cs="Times New Roman"/>
          <w:spacing w:val="-1"/>
          <w:sz w:val="24"/>
        </w:rPr>
        <w:t xml:space="preserve"> </w:t>
      </w:r>
      <w:r>
        <w:rPr>
          <w:rFonts w:hint="default" w:ascii="Times New Roman" w:hAnsi="Times New Roman" w:cs="Times New Roman"/>
          <w:sz w:val="24"/>
        </w:rPr>
        <w:t>de amostragem:</w:t>
      </w:r>
    </w:p>
    <w:p w14:paraId="47ABE94A">
      <w:pPr>
        <w:pStyle w:val="8"/>
        <w:numPr>
          <w:ilvl w:val="0"/>
          <w:numId w:val="12"/>
        </w:numPr>
        <w:tabs>
          <w:tab w:val="left" w:pos="405"/>
        </w:tabs>
        <w:spacing w:before="289" w:after="0" w:line="240" w:lineRule="auto"/>
        <w:ind w:left="405" w:right="0" w:hanging="267"/>
        <w:jc w:val="left"/>
        <w:rPr>
          <w:rFonts w:hint="default" w:ascii="Times New Roman" w:hAnsi="Times New Roman" w:cs="Times New Roman"/>
          <w:sz w:val="24"/>
        </w:rPr>
      </w:pPr>
      <w:r>
        <w:rPr>
          <w:rFonts w:hint="default" w:ascii="Times New Roman" w:hAnsi="Times New Roman" w:cs="Times New Roman"/>
          <w:sz w:val="24"/>
        </w:rPr>
        <w:t>a</w:t>
      </w:r>
      <w:r>
        <w:rPr>
          <w:rFonts w:hint="default" w:ascii="Times New Roman" w:hAnsi="Times New Roman" w:cs="Times New Roman"/>
          <w:spacing w:val="-14"/>
          <w:sz w:val="24"/>
        </w:rPr>
        <w:t xml:space="preserve"> </w:t>
      </w:r>
      <w:r>
        <w:rPr>
          <w:rFonts w:hint="default" w:ascii="Times New Roman" w:hAnsi="Times New Roman" w:cs="Times New Roman"/>
          <w:sz w:val="24"/>
        </w:rPr>
        <w:t>potência</w:t>
      </w:r>
      <w:r>
        <w:rPr>
          <w:rFonts w:hint="default" w:ascii="Times New Roman" w:hAnsi="Times New Roman" w:cs="Times New Roman"/>
          <w:spacing w:val="-12"/>
          <w:sz w:val="24"/>
        </w:rPr>
        <w:t xml:space="preserve"> </w:t>
      </w:r>
      <w:r>
        <w:rPr>
          <w:rFonts w:hint="default" w:ascii="Times New Roman" w:hAnsi="Times New Roman" w:cs="Times New Roman"/>
          <w:sz w:val="24"/>
        </w:rPr>
        <w:t>de</w:t>
      </w:r>
      <w:r>
        <w:rPr>
          <w:rFonts w:hint="default" w:ascii="Times New Roman" w:hAnsi="Times New Roman" w:cs="Times New Roman"/>
          <w:spacing w:val="-10"/>
          <w:sz w:val="24"/>
        </w:rPr>
        <w:t xml:space="preserve"> </w:t>
      </w:r>
      <w:r>
        <w:rPr>
          <w:rFonts w:hint="default" w:ascii="Times New Roman" w:hAnsi="Times New Roman" w:cs="Times New Roman"/>
          <w:sz w:val="24"/>
        </w:rPr>
        <w:t>cada</w:t>
      </w:r>
      <w:r>
        <w:rPr>
          <w:rFonts w:hint="default" w:ascii="Times New Roman" w:hAnsi="Times New Roman" w:cs="Times New Roman"/>
          <w:spacing w:val="-13"/>
          <w:sz w:val="24"/>
        </w:rPr>
        <w:t xml:space="preserve"> </w:t>
      </w:r>
      <w:r>
        <w:rPr>
          <w:rFonts w:hint="default" w:ascii="Times New Roman" w:hAnsi="Times New Roman" w:cs="Times New Roman"/>
          <w:sz w:val="24"/>
        </w:rPr>
        <w:t>equipamento,</w:t>
      </w:r>
      <w:r>
        <w:rPr>
          <w:rFonts w:hint="default" w:ascii="Times New Roman" w:hAnsi="Times New Roman" w:cs="Times New Roman"/>
          <w:spacing w:val="-12"/>
          <w:sz w:val="24"/>
        </w:rPr>
        <w:t xml:space="preserve"> </w:t>
      </w:r>
      <w:r>
        <w:rPr>
          <w:rFonts w:hint="default" w:ascii="Times New Roman" w:hAnsi="Times New Roman" w:cs="Times New Roman"/>
          <w:sz w:val="24"/>
        </w:rPr>
        <w:t>expressa</w:t>
      </w:r>
      <w:r>
        <w:rPr>
          <w:rFonts w:hint="default" w:ascii="Times New Roman" w:hAnsi="Times New Roman" w:cs="Times New Roman"/>
          <w:spacing w:val="-10"/>
          <w:sz w:val="24"/>
        </w:rPr>
        <w:t xml:space="preserve"> </w:t>
      </w:r>
      <w:r>
        <w:rPr>
          <w:rFonts w:hint="default" w:ascii="Times New Roman" w:hAnsi="Times New Roman" w:cs="Times New Roman"/>
          <w:sz w:val="24"/>
        </w:rPr>
        <w:t>em</w:t>
      </w:r>
      <w:r>
        <w:rPr>
          <w:rFonts w:hint="default" w:ascii="Times New Roman" w:hAnsi="Times New Roman" w:cs="Times New Roman"/>
          <w:spacing w:val="-13"/>
          <w:sz w:val="24"/>
        </w:rPr>
        <w:t xml:space="preserve"> </w:t>
      </w:r>
      <w:r>
        <w:rPr>
          <w:rFonts w:hint="default" w:ascii="Times New Roman" w:hAnsi="Times New Roman" w:cs="Times New Roman"/>
          <w:sz w:val="24"/>
        </w:rPr>
        <w:t>MW</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(megawatt);</w:t>
      </w:r>
    </w:p>
    <w:p w14:paraId="680390FD">
      <w:pPr>
        <w:pStyle w:val="8"/>
        <w:numPr>
          <w:ilvl w:val="0"/>
          <w:numId w:val="12"/>
        </w:numPr>
        <w:tabs>
          <w:tab w:val="left" w:pos="393"/>
        </w:tabs>
        <w:spacing w:before="0" w:after="0" w:line="240" w:lineRule="auto"/>
        <w:ind w:left="393" w:right="0" w:hanging="255"/>
        <w:jc w:val="left"/>
        <w:rPr>
          <w:rFonts w:hint="default" w:ascii="Times New Roman" w:hAnsi="Times New Roman" w:cs="Times New Roman"/>
          <w:sz w:val="24"/>
        </w:rPr>
      </w:pPr>
      <w:r>
        <w:rPr>
          <w:rFonts w:hint="default" w:ascii="Times New Roman" w:hAnsi="Times New Roman" w:cs="Times New Roman"/>
          <w:sz w:val="24"/>
        </w:rPr>
        <w:t>o</w:t>
      </w:r>
      <w:r>
        <w:rPr>
          <w:rFonts w:hint="default" w:ascii="Times New Roman" w:hAnsi="Times New Roman" w:cs="Times New Roman"/>
          <w:spacing w:val="-16"/>
          <w:sz w:val="24"/>
        </w:rPr>
        <w:t xml:space="preserve"> </w:t>
      </w:r>
      <w:r>
        <w:rPr>
          <w:rFonts w:hint="default" w:ascii="Times New Roman" w:hAnsi="Times New Roman" w:cs="Times New Roman"/>
          <w:sz w:val="24"/>
        </w:rPr>
        <w:t>consumo</w:t>
      </w:r>
      <w:r>
        <w:rPr>
          <w:rFonts w:hint="default" w:ascii="Times New Roman" w:hAnsi="Times New Roman" w:cs="Times New Roman"/>
          <w:spacing w:val="-13"/>
          <w:sz w:val="24"/>
        </w:rPr>
        <w:t xml:space="preserve"> </w:t>
      </w:r>
      <w:r>
        <w:rPr>
          <w:rFonts w:hint="default" w:ascii="Times New Roman" w:hAnsi="Times New Roman" w:cs="Times New Roman"/>
          <w:sz w:val="24"/>
        </w:rPr>
        <w:t>máximo</w:t>
      </w:r>
      <w:r>
        <w:rPr>
          <w:rFonts w:hint="default" w:ascii="Times New Roman" w:hAnsi="Times New Roman" w:cs="Times New Roman"/>
          <w:spacing w:val="-13"/>
          <w:sz w:val="24"/>
        </w:rPr>
        <w:t xml:space="preserve"> </w:t>
      </w:r>
      <w:r>
        <w:rPr>
          <w:rFonts w:hint="default" w:ascii="Times New Roman" w:hAnsi="Times New Roman" w:cs="Times New Roman"/>
          <w:sz w:val="24"/>
        </w:rPr>
        <w:t>de</w:t>
      </w:r>
      <w:r>
        <w:rPr>
          <w:rFonts w:hint="default" w:ascii="Times New Roman" w:hAnsi="Times New Roman" w:cs="Times New Roman"/>
          <w:spacing w:val="-11"/>
          <w:sz w:val="24"/>
        </w:rPr>
        <w:t xml:space="preserve"> </w:t>
      </w:r>
      <w:r>
        <w:rPr>
          <w:rFonts w:hint="default" w:ascii="Times New Roman" w:hAnsi="Times New Roman" w:cs="Times New Roman"/>
          <w:sz w:val="24"/>
        </w:rPr>
        <w:t>combustível,</w:t>
      </w:r>
      <w:r>
        <w:rPr>
          <w:rFonts w:hint="default" w:ascii="Times New Roman" w:hAnsi="Times New Roman" w:cs="Times New Roman"/>
          <w:spacing w:val="-14"/>
          <w:sz w:val="24"/>
        </w:rPr>
        <w:t xml:space="preserve"> </w:t>
      </w:r>
      <w:r>
        <w:rPr>
          <w:rFonts w:hint="default" w:ascii="Times New Roman" w:hAnsi="Times New Roman" w:cs="Times New Roman"/>
          <w:sz w:val="24"/>
        </w:rPr>
        <w:t>considerando-se</w:t>
      </w:r>
      <w:r>
        <w:rPr>
          <w:rFonts w:hint="default" w:ascii="Times New Roman" w:hAnsi="Times New Roman" w:cs="Times New Roman"/>
          <w:spacing w:val="-11"/>
          <w:sz w:val="24"/>
        </w:rPr>
        <w:t xml:space="preserve"> </w:t>
      </w:r>
      <w:r>
        <w:rPr>
          <w:rFonts w:hint="default" w:ascii="Times New Roman" w:hAnsi="Times New Roman" w:cs="Times New Roman"/>
          <w:sz w:val="24"/>
        </w:rPr>
        <w:t>a</w:t>
      </w:r>
      <w:r>
        <w:rPr>
          <w:rFonts w:hint="default" w:ascii="Times New Roman" w:hAnsi="Times New Roman" w:cs="Times New Roman"/>
          <w:spacing w:val="-13"/>
          <w:sz w:val="24"/>
        </w:rPr>
        <w:t xml:space="preserve"> </w:t>
      </w:r>
      <w:r>
        <w:rPr>
          <w:rFonts w:hint="default" w:ascii="Times New Roman" w:hAnsi="Times New Roman" w:cs="Times New Roman"/>
          <w:sz w:val="24"/>
        </w:rPr>
        <w:t>capacidade</w:t>
      </w:r>
      <w:r>
        <w:rPr>
          <w:rFonts w:hint="default" w:ascii="Times New Roman" w:hAnsi="Times New Roman" w:cs="Times New Roman"/>
          <w:spacing w:val="-13"/>
          <w:sz w:val="24"/>
        </w:rPr>
        <w:t xml:space="preserve"> </w:t>
      </w:r>
      <w:r>
        <w:rPr>
          <w:rFonts w:hint="default" w:ascii="Times New Roman" w:hAnsi="Times New Roman" w:cs="Times New Roman"/>
          <w:sz w:val="24"/>
        </w:rPr>
        <w:t>nominal</w:t>
      </w:r>
      <w:r>
        <w:rPr>
          <w:rFonts w:hint="default" w:ascii="Times New Roman" w:hAnsi="Times New Roman" w:cs="Times New Roman"/>
          <w:spacing w:val="-13"/>
          <w:sz w:val="24"/>
        </w:rPr>
        <w:t xml:space="preserve"> </w:t>
      </w:r>
      <w:r>
        <w:rPr>
          <w:rFonts w:hint="default" w:ascii="Times New Roman" w:hAnsi="Times New Roman" w:cs="Times New Roman"/>
          <w:sz w:val="24"/>
        </w:rPr>
        <w:t>do</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equipamento;</w:t>
      </w:r>
    </w:p>
    <w:p w14:paraId="5E8DA922">
      <w:pPr>
        <w:pStyle w:val="8"/>
        <w:numPr>
          <w:ilvl w:val="0"/>
          <w:numId w:val="12"/>
        </w:numPr>
        <w:tabs>
          <w:tab w:val="left" w:pos="473"/>
        </w:tabs>
        <w:spacing w:before="0" w:after="0" w:line="242" w:lineRule="auto"/>
        <w:ind w:left="138" w:right="181" w:firstLine="0"/>
        <w:jc w:val="left"/>
        <w:rPr>
          <w:rFonts w:hint="default" w:ascii="Times New Roman" w:hAnsi="Times New Roman" w:cs="Times New Roman"/>
          <w:sz w:val="24"/>
        </w:rPr>
      </w:pPr>
      <w:r>
        <w:rPr>
          <w:rFonts w:hint="default" w:ascii="Times New Roman" w:hAnsi="Times New Roman" w:cs="Times New Roman"/>
          <w:sz w:val="24"/>
        </w:rPr>
        <w:t>o</w:t>
      </w:r>
      <w:r>
        <w:rPr>
          <w:rFonts w:hint="default" w:ascii="Times New Roman" w:hAnsi="Times New Roman" w:cs="Times New Roman"/>
          <w:spacing w:val="78"/>
          <w:sz w:val="24"/>
        </w:rPr>
        <w:t xml:space="preserve"> </w:t>
      </w:r>
      <w:r>
        <w:rPr>
          <w:rFonts w:hint="default" w:ascii="Times New Roman" w:hAnsi="Times New Roman" w:cs="Times New Roman"/>
          <w:sz w:val="24"/>
        </w:rPr>
        <w:t>consumo</w:t>
      </w:r>
      <w:r>
        <w:rPr>
          <w:rFonts w:hint="default" w:ascii="Times New Roman" w:hAnsi="Times New Roman" w:cs="Times New Roman"/>
          <w:spacing w:val="78"/>
          <w:sz w:val="24"/>
        </w:rPr>
        <w:t xml:space="preserve"> </w:t>
      </w:r>
      <w:r>
        <w:rPr>
          <w:rFonts w:hint="default" w:ascii="Times New Roman" w:hAnsi="Times New Roman" w:cs="Times New Roman"/>
          <w:sz w:val="24"/>
        </w:rPr>
        <w:t>de</w:t>
      </w:r>
      <w:r>
        <w:rPr>
          <w:rFonts w:hint="default" w:ascii="Times New Roman" w:hAnsi="Times New Roman" w:cs="Times New Roman"/>
          <w:spacing w:val="78"/>
          <w:sz w:val="24"/>
        </w:rPr>
        <w:t xml:space="preserve"> </w:t>
      </w:r>
      <w:r>
        <w:rPr>
          <w:rFonts w:hint="default" w:ascii="Times New Roman" w:hAnsi="Times New Roman" w:cs="Times New Roman"/>
          <w:sz w:val="24"/>
        </w:rPr>
        <w:t>combustível</w:t>
      </w:r>
      <w:r>
        <w:rPr>
          <w:rFonts w:hint="default" w:ascii="Times New Roman" w:hAnsi="Times New Roman" w:cs="Times New Roman"/>
          <w:spacing w:val="73"/>
          <w:sz w:val="24"/>
        </w:rPr>
        <w:t xml:space="preserve"> </w:t>
      </w:r>
      <w:r>
        <w:rPr>
          <w:rFonts w:hint="default" w:ascii="Times New Roman" w:hAnsi="Times New Roman" w:cs="Times New Roman"/>
          <w:sz w:val="24"/>
        </w:rPr>
        <w:t>durante</w:t>
      </w:r>
      <w:r>
        <w:rPr>
          <w:rFonts w:hint="default" w:ascii="Times New Roman" w:hAnsi="Times New Roman" w:cs="Times New Roman"/>
          <w:spacing w:val="76"/>
          <w:sz w:val="24"/>
        </w:rPr>
        <w:t xml:space="preserve"> </w:t>
      </w:r>
      <w:r>
        <w:rPr>
          <w:rFonts w:hint="default" w:ascii="Times New Roman" w:hAnsi="Times New Roman" w:cs="Times New Roman"/>
          <w:sz w:val="24"/>
        </w:rPr>
        <w:t>a</w:t>
      </w:r>
      <w:r>
        <w:rPr>
          <w:rFonts w:hint="default" w:ascii="Times New Roman" w:hAnsi="Times New Roman" w:cs="Times New Roman"/>
          <w:spacing w:val="78"/>
          <w:sz w:val="24"/>
        </w:rPr>
        <w:t xml:space="preserve"> </w:t>
      </w:r>
      <w:r>
        <w:rPr>
          <w:rFonts w:hint="default" w:ascii="Times New Roman" w:hAnsi="Times New Roman" w:cs="Times New Roman"/>
          <w:sz w:val="24"/>
        </w:rPr>
        <w:t>amostragem,</w:t>
      </w:r>
      <w:r>
        <w:rPr>
          <w:rFonts w:hint="default" w:ascii="Times New Roman" w:hAnsi="Times New Roman" w:cs="Times New Roman"/>
          <w:spacing w:val="78"/>
          <w:sz w:val="24"/>
        </w:rPr>
        <w:t xml:space="preserve"> </w:t>
      </w:r>
      <w:r>
        <w:rPr>
          <w:rFonts w:hint="default" w:ascii="Times New Roman" w:hAnsi="Times New Roman" w:cs="Times New Roman"/>
          <w:sz w:val="24"/>
        </w:rPr>
        <w:t>considerando-se</w:t>
      </w:r>
      <w:r>
        <w:rPr>
          <w:rFonts w:hint="default" w:ascii="Times New Roman" w:hAnsi="Times New Roman" w:cs="Times New Roman"/>
          <w:spacing w:val="75"/>
          <w:sz w:val="24"/>
        </w:rPr>
        <w:t xml:space="preserve"> </w:t>
      </w:r>
      <w:r>
        <w:rPr>
          <w:rFonts w:hint="default" w:ascii="Times New Roman" w:hAnsi="Times New Roman" w:cs="Times New Roman"/>
          <w:sz w:val="24"/>
        </w:rPr>
        <w:t>a</w:t>
      </w:r>
      <w:r>
        <w:rPr>
          <w:rFonts w:hint="default" w:ascii="Times New Roman" w:hAnsi="Times New Roman" w:cs="Times New Roman"/>
          <w:spacing w:val="78"/>
          <w:sz w:val="24"/>
        </w:rPr>
        <w:t xml:space="preserve"> </w:t>
      </w:r>
      <w:r>
        <w:rPr>
          <w:rFonts w:hint="default" w:ascii="Times New Roman" w:hAnsi="Times New Roman" w:cs="Times New Roman"/>
          <w:sz w:val="24"/>
        </w:rPr>
        <w:t>porcentagem</w:t>
      </w:r>
      <w:r>
        <w:rPr>
          <w:rFonts w:hint="default" w:ascii="Times New Roman" w:hAnsi="Times New Roman" w:cs="Times New Roman"/>
          <w:spacing w:val="73"/>
          <w:sz w:val="24"/>
        </w:rPr>
        <w:t xml:space="preserve"> </w:t>
      </w:r>
      <w:r>
        <w:rPr>
          <w:rFonts w:hint="default" w:ascii="Times New Roman" w:hAnsi="Times New Roman" w:cs="Times New Roman"/>
          <w:sz w:val="24"/>
        </w:rPr>
        <w:t>de utilização da capacidade nominal do equipamento;</w:t>
      </w:r>
    </w:p>
    <w:p w14:paraId="609A74C7">
      <w:pPr>
        <w:pStyle w:val="8"/>
        <w:numPr>
          <w:ilvl w:val="0"/>
          <w:numId w:val="12"/>
        </w:numPr>
        <w:tabs>
          <w:tab w:val="left" w:pos="412"/>
        </w:tabs>
        <w:spacing w:before="0" w:after="0" w:line="289" w:lineRule="exact"/>
        <w:ind w:left="412" w:right="0" w:hanging="274"/>
        <w:jc w:val="left"/>
        <w:rPr>
          <w:rFonts w:hint="default" w:ascii="Times New Roman" w:hAnsi="Times New Roman" w:cs="Times New Roman"/>
          <w:sz w:val="24"/>
        </w:rPr>
      </w:pPr>
      <w:r>
        <w:rPr>
          <w:rFonts w:hint="default" w:ascii="Times New Roman" w:hAnsi="Times New Roman" w:cs="Times New Roman"/>
          <w:sz w:val="24"/>
        </w:rPr>
        <w:t>o</w:t>
      </w:r>
      <w:r>
        <w:rPr>
          <w:rFonts w:hint="default" w:ascii="Times New Roman" w:hAnsi="Times New Roman" w:cs="Times New Roman"/>
          <w:spacing w:val="-8"/>
          <w:sz w:val="24"/>
        </w:rPr>
        <w:t xml:space="preserve"> </w:t>
      </w:r>
      <w:r>
        <w:rPr>
          <w:rFonts w:hint="default" w:ascii="Times New Roman" w:hAnsi="Times New Roman" w:cs="Times New Roman"/>
          <w:sz w:val="24"/>
        </w:rPr>
        <w:t>excesso</w:t>
      </w:r>
      <w:r>
        <w:rPr>
          <w:rFonts w:hint="default" w:ascii="Times New Roman" w:hAnsi="Times New Roman" w:cs="Times New Roman"/>
          <w:spacing w:val="-8"/>
          <w:sz w:val="24"/>
        </w:rPr>
        <w:t xml:space="preserve"> </w:t>
      </w:r>
      <w:r>
        <w:rPr>
          <w:rFonts w:hint="default" w:ascii="Times New Roman" w:hAnsi="Times New Roman" w:cs="Times New Roman"/>
          <w:sz w:val="24"/>
        </w:rPr>
        <w:t>de</w:t>
      </w:r>
      <w:r>
        <w:rPr>
          <w:rFonts w:hint="default" w:ascii="Times New Roman" w:hAnsi="Times New Roman" w:cs="Times New Roman"/>
          <w:spacing w:val="-9"/>
          <w:sz w:val="24"/>
        </w:rPr>
        <w:t xml:space="preserve"> </w:t>
      </w:r>
      <w:r>
        <w:rPr>
          <w:rFonts w:hint="default" w:ascii="Times New Roman" w:hAnsi="Times New Roman" w:cs="Times New Roman"/>
          <w:sz w:val="24"/>
        </w:rPr>
        <w:t>ar</w:t>
      </w:r>
      <w:r>
        <w:rPr>
          <w:rFonts w:hint="default" w:ascii="Times New Roman" w:hAnsi="Times New Roman" w:cs="Times New Roman"/>
          <w:spacing w:val="-11"/>
          <w:sz w:val="24"/>
        </w:rPr>
        <w:t xml:space="preserve"> </w:t>
      </w:r>
      <w:r>
        <w:rPr>
          <w:rFonts w:hint="default" w:ascii="Times New Roman" w:hAnsi="Times New Roman" w:cs="Times New Roman"/>
          <w:sz w:val="24"/>
        </w:rPr>
        <w:t>utilizado</w:t>
      </w:r>
      <w:r>
        <w:rPr>
          <w:rFonts w:hint="default" w:ascii="Times New Roman" w:hAnsi="Times New Roman" w:cs="Times New Roman"/>
          <w:spacing w:val="-10"/>
          <w:sz w:val="24"/>
        </w:rPr>
        <w:t xml:space="preserve"> </w:t>
      </w:r>
      <w:r>
        <w:rPr>
          <w:rFonts w:hint="default" w:ascii="Times New Roman" w:hAnsi="Times New Roman" w:cs="Times New Roman"/>
          <w:sz w:val="24"/>
        </w:rPr>
        <w:t>no</w:t>
      </w:r>
      <w:r>
        <w:rPr>
          <w:rFonts w:hint="default" w:ascii="Times New Roman" w:hAnsi="Times New Roman" w:cs="Times New Roman"/>
          <w:spacing w:val="-9"/>
          <w:sz w:val="24"/>
        </w:rPr>
        <w:t xml:space="preserve"> </w:t>
      </w:r>
      <w:r>
        <w:rPr>
          <w:rFonts w:hint="default" w:ascii="Times New Roman" w:hAnsi="Times New Roman" w:cs="Times New Roman"/>
          <w:sz w:val="24"/>
        </w:rPr>
        <w:t>processo</w:t>
      </w:r>
      <w:r>
        <w:rPr>
          <w:rFonts w:hint="default" w:ascii="Times New Roman" w:hAnsi="Times New Roman" w:cs="Times New Roman"/>
          <w:spacing w:val="-8"/>
          <w:sz w:val="24"/>
        </w:rPr>
        <w:t xml:space="preserve"> </w:t>
      </w:r>
      <w:r>
        <w:rPr>
          <w:rFonts w:hint="default" w:ascii="Times New Roman" w:hAnsi="Times New Roman" w:cs="Times New Roman"/>
          <w:sz w:val="24"/>
        </w:rPr>
        <w:t>de</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combustão.</w:t>
      </w:r>
    </w:p>
    <w:p w14:paraId="6C2F760E">
      <w:pPr>
        <w:pStyle w:val="8"/>
        <w:numPr>
          <w:ilvl w:val="0"/>
          <w:numId w:val="12"/>
        </w:numPr>
        <w:tabs>
          <w:tab w:val="left" w:pos="410"/>
        </w:tabs>
        <w:spacing w:before="0" w:after="0" w:line="240" w:lineRule="auto"/>
        <w:ind w:left="138" w:right="181" w:firstLine="0"/>
        <w:jc w:val="left"/>
        <w:rPr>
          <w:rFonts w:hint="default" w:ascii="Times New Roman" w:hAnsi="Times New Roman" w:cs="Times New Roman"/>
          <w:sz w:val="24"/>
        </w:rPr>
      </w:pPr>
      <w:r>
        <w:rPr>
          <w:rFonts w:hint="default" w:ascii="Times New Roman" w:hAnsi="Times New Roman" w:cs="Times New Roman"/>
          <w:sz w:val="24"/>
        </w:rPr>
        <w:t>o</w:t>
      </w:r>
      <w:r>
        <w:rPr>
          <w:rFonts w:hint="default" w:ascii="Times New Roman" w:hAnsi="Times New Roman" w:cs="Times New Roman"/>
          <w:spacing w:val="26"/>
          <w:sz w:val="24"/>
        </w:rPr>
        <w:t xml:space="preserve"> </w:t>
      </w:r>
      <w:r>
        <w:rPr>
          <w:rFonts w:hint="default" w:ascii="Times New Roman" w:hAnsi="Times New Roman" w:cs="Times New Roman"/>
          <w:sz w:val="24"/>
        </w:rPr>
        <w:t>teor</w:t>
      </w:r>
      <w:r>
        <w:rPr>
          <w:rFonts w:hint="default" w:ascii="Times New Roman" w:hAnsi="Times New Roman" w:cs="Times New Roman"/>
          <w:spacing w:val="26"/>
          <w:sz w:val="24"/>
        </w:rPr>
        <w:t xml:space="preserve"> </w:t>
      </w:r>
      <w:r>
        <w:rPr>
          <w:rFonts w:hint="default" w:ascii="Times New Roman" w:hAnsi="Times New Roman" w:cs="Times New Roman"/>
          <w:sz w:val="24"/>
        </w:rPr>
        <w:t>de</w:t>
      </w:r>
      <w:r>
        <w:rPr>
          <w:rFonts w:hint="default" w:ascii="Times New Roman" w:hAnsi="Times New Roman" w:cs="Times New Roman"/>
          <w:spacing w:val="25"/>
          <w:sz w:val="24"/>
        </w:rPr>
        <w:t xml:space="preserve"> </w:t>
      </w:r>
      <w:r>
        <w:rPr>
          <w:rFonts w:hint="default" w:ascii="Times New Roman" w:hAnsi="Times New Roman" w:cs="Times New Roman"/>
          <w:sz w:val="24"/>
        </w:rPr>
        <w:t>enxofre</w:t>
      </w:r>
      <w:r>
        <w:rPr>
          <w:rFonts w:hint="default" w:ascii="Times New Roman" w:hAnsi="Times New Roman" w:cs="Times New Roman"/>
          <w:spacing w:val="26"/>
          <w:sz w:val="24"/>
        </w:rPr>
        <w:t xml:space="preserve"> </w:t>
      </w:r>
      <w:r>
        <w:rPr>
          <w:rFonts w:hint="default" w:ascii="Times New Roman" w:hAnsi="Times New Roman" w:cs="Times New Roman"/>
          <w:sz w:val="24"/>
        </w:rPr>
        <w:t>do</w:t>
      </w:r>
      <w:r>
        <w:rPr>
          <w:rFonts w:hint="default" w:ascii="Times New Roman" w:hAnsi="Times New Roman" w:cs="Times New Roman"/>
          <w:spacing w:val="26"/>
          <w:sz w:val="24"/>
        </w:rPr>
        <w:t xml:space="preserve"> </w:t>
      </w:r>
      <w:r>
        <w:rPr>
          <w:rFonts w:hint="default" w:ascii="Times New Roman" w:hAnsi="Times New Roman" w:cs="Times New Roman"/>
          <w:sz w:val="24"/>
        </w:rPr>
        <w:t>combustível,</w:t>
      </w:r>
      <w:r>
        <w:rPr>
          <w:rFonts w:hint="default" w:ascii="Times New Roman" w:hAnsi="Times New Roman" w:cs="Times New Roman"/>
          <w:spacing w:val="25"/>
          <w:sz w:val="24"/>
        </w:rPr>
        <w:t xml:space="preserve"> </w:t>
      </w:r>
      <w:r>
        <w:rPr>
          <w:rFonts w:hint="default" w:ascii="Times New Roman" w:hAnsi="Times New Roman" w:cs="Times New Roman"/>
          <w:sz w:val="24"/>
        </w:rPr>
        <w:t>quando</w:t>
      </w:r>
      <w:r>
        <w:rPr>
          <w:rFonts w:hint="default" w:ascii="Times New Roman" w:hAnsi="Times New Roman" w:cs="Times New Roman"/>
          <w:spacing w:val="26"/>
          <w:sz w:val="24"/>
        </w:rPr>
        <w:t xml:space="preserve"> </w:t>
      </w:r>
      <w:r>
        <w:rPr>
          <w:rFonts w:hint="default" w:ascii="Times New Roman" w:hAnsi="Times New Roman" w:cs="Times New Roman"/>
          <w:sz w:val="24"/>
        </w:rPr>
        <w:t>este</w:t>
      </w:r>
      <w:r>
        <w:rPr>
          <w:rFonts w:hint="default" w:ascii="Times New Roman" w:hAnsi="Times New Roman" w:cs="Times New Roman"/>
          <w:spacing w:val="26"/>
          <w:sz w:val="24"/>
        </w:rPr>
        <w:t xml:space="preserve"> </w:t>
      </w:r>
      <w:r>
        <w:rPr>
          <w:rFonts w:hint="default" w:ascii="Times New Roman" w:hAnsi="Times New Roman" w:cs="Times New Roman"/>
          <w:sz w:val="24"/>
        </w:rPr>
        <w:t>for</w:t>
      </w:r>
      <w:r>
        <w:rPr>
          <w:rFonts w:hint="default" w:ascii="Times New Roman" w:hAnsi="Times New Roman" w:cs="Times New Roman"/>
          <w:spacing w:val="23"/>
          <w:sz w:val="24"/>
        </w:rPr>
        <w:t xml:space="preserve"> </w:t>
      </w:r>
      <w:r>
        <w:rPr>
          <w:rFonts w:hint="default" w:ascii="Times New Roman" w:hAnsi="Times New Roman" w:cs="Times New Roman"/>
          <w:sz w:val="24"/>
        </w:rPr>
        <w:t>de</w:t>
      </w:r>
      <w:r>
        <w:rPr>
          <w:rFonts w:hint="default" w:ascii="Times New Roman" w:hAnsi="Times New Roman" w:cs="Times New Roman"/>
          <w:spacing w:val="25"/>
          <w:sz w:val="24"/>
        </w:rPr>
        <w:t xml:space="preserve"> </w:t>
      </w:r>
      <w:r>
        <w:rPr>
          <w:rFonts w:hint="default" w:ascii="Times New Roman" w:hAnsi="Times New Roman" w:cs="Times New Roman"/>
          <w:sz w:val="24"/>
        </w:rPr>
        <w:t>origem</w:t>
      </w:r>
      <w:r>
        <w:rPr>
          <w:rFonts w:hint="default" w:ascii="Times New Roman" w:hAnsi="Times New Roman" w:cs="Times New Roman"/>
          <w:spacing w:val="23"/>
          <w:sz w:val="24"/>
        </w:rPr>
        <w:t xml:space="preserve"> </w:t>
      </w:r>
      <w:r>
        <w:rPr>
          <w:rFonts w:hint="default" w:ascii="Times New Roman" w:hAnsi="Times New Roman" w:cs="Times New Roman"/>
          <w:sz w:val="24"/>
        </w:rPr>
        <w:t>fóssil,</w:t>
      </w:r>
      <w:r>
        <w:rPr>
          <w:rFonts w:hint="default" w:ascii="Times New Roman" w:hAnsi="Times New Roman" w:cs="Times New Roman"/>
          <w:spacing w:val="23"/>
          <w:sz w:val="24"/>
        </w:rPr>
        <w:t xml:space="preserve"> </w:t>
      </w:r>
      <w:r>
        <w:rPr>
          <w:rFonts w:hint="default" w:ascii="Times New Roman" w:hAnsi="Times New Roman" w:cs="Times New Roman"/>
          <w:sz w:val="24"/>
        </w:rPr>
        <w:t>embasado</w:t>
      </w:r>
      <w:r>
        <w:rPr>
          <w:rFonts w:hint="default" w:ascii="Times New Roman" w:hAnsi="Times New Roman" w:cs="Times New Roman"/>
          <w:spacing w:val="28"/>
          <w:sz w:val="24"/>
        </w:rPr>
        <w:t xml:space="preserve"> </w:t>
      </w:r>
      <w:r>
        <w:rPr>
          <w:rFonts w:hint="default" w:ascii="Times New Roman" w:hAnsi="Times New Roman" w:cs="Times New Roman"/>
          <w:sz w:val="24"/>
        </w:rPr>
        <w:t>em</w:t>
      </w:r>
      <w:r>
        <w:rPr>
          <w:rFonts w:hint="default" w:ascii="Times New Roman" w:hAnsi="Times New Roman" w:cs="Times New Roman"/>
          <w:spacing w:val="25"/>
          <w:sz w:val="24"/>
        </w:rPr>
        <w:t xml:space="preserve"> </w:t>
      </w:r>
      <w:r>
        <w:rPr>
          <w:rFonts w:hint="default" w:ascii="Times New Roman" w:hAnsi="Times New Roman" w:cs="Times New Roman"/>
          <w:sz w:val="24"/>
        </w:rPr>
        <w:t>laudo</w:t>
      </w:r>
      <w:r>
        <w:rPr>
          <w:rFonts w:hint="default" w:ascii="Times New Roman" w:hAnsi="Times New Roman" w:cs="Times New Roman"/>
          <w:spacing w:val="26"/>
          <w:sz w:val="24"/>
        </w:rPr>
        <w:t xml:space="preserve"> </w:t>
      </w:r>
      <w:r>
        <w:rPr>
          <w:rFonts w:hint="default" w:ascii="Times New Roman" w:hAnsi="Times New Roman" w:cs="Times New Roman"/>
          <w:sz w:val="24"/>
        </w:rPr>
        <w:t>de análise cuja cópia deverá ser anexada ao relatório de amostragem.</w:t>
      </w:r>
    </w:p>
    <w:p w14:paraId="58FF48F6">
      <w:pPr>
        <w:pStyle w:val="4"/>
        <w:spacing w:before="292"/>
        <w:jc w:val="left"/>
        <w:rPr>
          <w:rFonts w:hint="default" w:ascii="Times New Roman" w:hAnsi="Times New Roman" w:cs="Times New Roman"/>
        </w:rPr>
      </w:pPr>
      <w:r>
        <w:rPr>
          <w:rFonts w:hint="default" w:ascii="Times New Roman" w:hAnsi="Times New Roman" w:cs="Times New Roman"/>
        </w:rPr>
        <w:t>ASSOCIAÇÃO</w:t>
      </w:r>
      <w:r>
        <w:rPr>
          <w:rFonts w:hint="default" w:ascii="Times New Roman" w:hAnsi="Times New Roman" w:cs="Times New Roman"/>
          <w:spacing w:val="-10"/>
        </w:rPr>
        <w:t xml:space="preserve"> </w:t>
      </w:r>
      <w:r>
        <w:rPr>
          <w:rFonts w:hint="default" w:ascii="Times New Roman" w:hAnsi="Times New Roman" w:cs="Times New Roman"/>
        </w:rPr>
        <w:t>BRASILEIRA</w:t>
      </w:r>
      <w:r>
        <w:rPr>
          <w:rFonts w:hint="default" w:ascii="Times New Roman" w:hAnsi="Times New Roman" w:cs="Times New Roman"/>
          <w:spacing w:val="-6"/>
        </w:rPr>
        <w:t xml:space="preserve"> </w:t>
      </w:r>
      <w:r>
        <w:rPr>
          <w:rFonts w:hint="default" w:ascii="Times New Roman" w:hAnsi="Times New Roman" w:cs="Times New Roman"/>
        </w:rPr>
        <w:t>DE</w:t>
      </w:r>
      <w:r>
        <w:rPr>
          <w:rFonts w:hint="default" w:ascii="Times New Roman" w:hAnsi="Times New Roman" w:cs="Times New Roman"/>
          <w:spacing w:val="-9"/>
        </w:rPr>
        <w:t xml:space="preserve"> </w:t>
      </w:r>
      <w:r>
        <w:rPr>
          <w:rFonts w:hint="default" w:ascii="Times New Roman" w:hAnsi="Times New Roman" w:cs="Times New Roman"/>
        </w:rPr>
        <w:t>NORMAS</w:t>
      </w:r>
      <w:r>
        <w:rPr>
          <w:rFonts w:hint="default" w:ascii="Times New Roman" w:hAnsi="Times New Roman" w:cs="Times New Roman"/>
          <w:spacing w:val="-10"/>
        </w:rPr>
        <w:t xml:space="preserve"> </w:t>
      </w:r>
      <w:r>
        <w:rPr>
          <w:rFonts w:hint="default" w:ascii="Times New Roman" w:hAnsi="Times New Roman" w:cs="Times New Roman"/>
        </w:rPr>
        <w:t>TÉCNICAS</w:t>
      </w:r>
      <w:r>
        <w:rPr>
          <w:rFonts w:hint="default" w:ascii="Times New Roman" w:hAnsi="Times New Roman" w:cs="Times New Roman"/>
          <w:spacing w:val="-7"/>
        </w:rPr>
        <w:t xml:space="preserve"> </w:t>
      </w:r>
      <w:r>
        <w:rPr>
          <w:rFonts w:hint="default" w:ascii="Times New Roman" w:hAnsi="Times New Roman" w:cs="Times New Roman"/>
        </w:rPr>
        <w:t>-</w:t>
      </w:r>
      <w:r>
        <w:rPr>
          <w:rFonts w:hint="default" w:ascii="Times New Roman" w:hAnsi="Times New Roman" w:cs="Times New Roman"/>
          <w:spacing w:val="-8"/>
        </w:rPr>
        <w:t xml:space="preserve"> </w:t>
      </w:r>
      <w:r>
        <w:rPr>
          <w:rFonts w:hint="default" w:ascii="Times New Roman" w:hAnsi="Times New Roman" w:cs="Times New Roman"/>
        </w:rPr>
        <w:t>ABNT/NBR</w:t>
      </w:r>
      <w:r>
        <w:rPr>
          <w:rFonts w:hint="default" w:ascii="Times New Roman" w:hAnsi="Times New Roman" w:cs="Times New Roman"/>
          <w:spacing w:val="-8"/>
        </w:rPr>
        <w:t xml:space="preserve"> </w:t>
      </w:r>
      <w:r>
        <w:rPr>
          <w:rFonts w:hint="default" w:ascii="Times New Roman" w:hAnsi="Times New Roman" w:cs="Times New Roman"/>
        </w:rPr>
        <w:t>números</w:t>
      </w:r>
      <w:r>
        <w:rPr>
          <w:rFonts w:hint="default" w:ascii="Times New Roman" w:hAnsi="Times New Roman" w:cs="Times New Roman"/>
          <w:spacing w:val="37"/>
        </w:rPr>
        <w:t xml:space="preserve"> </w:t>
      </w:r>
      <w:r>
        <w:rPr>
          <w:rFonts w:hint="default" w:ascii="Times New Roman" w:hAnsi="Times New Roman" w:cs="Times New Roman"/>
        </w:rPr>
        <w:t>12.019,</w:t>
      </w:r>
      <w:r>
        <w:rPr>
          <w:rFonts w:hint="default" w:ascii="Times New Roman" w:hAnsi="Times New Roman" w:cs="Times New Roman"/>
          <w:spacing w:val="-7"/>
        </w:rPr>
        <w:t xml:space="preserve"> </w:t>
      </w:r>
      <w:r>
        <w:rPr>
          <w:rFonts w:hint="default" w:ascii="Times New Roman" w:hAnsi="Times New Roman" w:cs="Times New Roman"/>
        </w:rPr>
        <w:t>12.021,</w:t>
      </w:r>
      <w:r>
        <w:rPr>
          <w:rFonts w:hint="default" w:ascii="Times New Roman" w:hAnsi="Times New Roman" w:cs="Times New Roman"/>
          <w:spacing w:val="-12"/>
        </w:rPr>
        <w:t xml:space="preserve"> </w:t>
      </w:r>
      <w:r>
        <w:rPr>
          <w:rFonts w:hint="default" w:ascii="Times New Roman" w:hAnsi="Times New Roman" w:cs="Times New Roman"/>
        </w:rPr>
        <w:t>12.022</w:t>
      </w:r>
      <w:r>
        <w:rPr>
          <w:rFonts w:hint="default" w:ascii="Times New Roman" w:hAnsi="Times New Roman" w:cs="Times New Roman"/>
          <w:spacing w:val="-6"/>
        </w:rPr>
        <w:t xml:space="preserve"> </w:t>
      </w:r>
      <w:r>
        <w:rPr>
          <w:rFonts w:hint="default" w:ascii="Times New Roman" w:hAnsi="Times New Roman" w:cs="Times New Roman"/>
          <w:spacing w:val="-5"/>
        </w:rPr>
        <w:t>ou</w:t>
      </w:r>
    </w:p>
    <w:p w14:paraId="38C300C0">
      <w:pPr>
        <w:pStyle w:val="4"/>
        <w:rPr>
          <w:rFonts w:hint="default" w:ascii="Times New Roman" w:hAnsi="Times New Roman" w:cs="Times New Roman"/>
        </w:rPr>
      </w:pPr>
      <w:r>
        <w:rPr>
          <w:rFonts w:hint="default" w:ascii="Times New Roman" w:hAnsi="Times New Roman" w:cs="Times New Roman"/>
        </w:rPr>
        <w:t>as</w:t>
      </w:r>
      <w:r>
        <w:rPr>
          <w:rFonts w:hint="default" w:ascii="Times New Roman" w:hAnsi="Times New Roman" w:cs="Times New Roman"/>
          <w:spacing w:val="-7"/>
        </w:rPr>
        <w:t xml:space="preserve"> </w:t>
      </w:r>
      <w:r>
        <w:rPr>
          <w:rFonts w:hint="default" w:ascii="Times New Roman" w:hAnsi="Times New Roman" w:cs="Times New Roman"/>
        </w:rPr>
        <w:t>que</w:t>
      </w:r>
      <w:r>
        <w:rPr>
          <w:rFonts w:hint="default" w:ascii="Times New Roman" w:hAnsi="Times New Roman" w:cs="Times New Roman"/>
          <w:spacing w:val="-5"/>
        </w:rPr>
        <w:t xml:space="preserve"> </w:t>
      </w:r>
      <w:r>
        <w:rPr>
          <w:rFonts w:hint="default" w:ascii="Times New Roman" w:hAnsi="Times New Roman" w:cs="Times New Roman"/>
        </w:rPr>
        <w:t>as</w:t>
      </w:r>
      <w:r>
        <w:rPr>
          <w:rFonts w:hint="default" w:ascii="Times New Roman" w:hAnsi="Times New Roman" w:cs="Times New Roman"/>
          <w:spacing w:val="-8"/>
        </w:rPr>
        <w:t xml:space="preserve"> </w:t>
      </w:r>
      <w:r>
        <w:rPr>
          <w:rFonts w:hint="default" w:ascii="Times New Roman" w:hAnsi="Times New Roman" w:cs="Times New Roman"/>
          <w:spacing w:val="-2"/>
        </w:rPr>
        <w:t>sucederem;</w:t>
      </w:r>
    </w:p>
    <w:p w14:paraId="5EFCF3CB">
      <w:pPr>
        <w:pStyle w:val="4"/>
        <w:spacing w:before="1"/>
        <w:ind w:left="0"/>
        <w:jc w:val="left"/>
        <w:rPr>
          <w:rFonts w:hint="default" w:ascii="Times New Roman" w:hAnsi="Times New Roman" w:cs="Times New Roman"/>
        </w:rPr>
      </w:pPr>
    </w:p>
    <w:p w14:paraId="1B8F2C89">
      <w:pPr>
        <w:pStyle w:val="4"/>
        <w:spacing w:before="1"/>
        <w:jc w:val="left"/>
        <w:rPr>
          <w:rFonts w:hint="default" w:ascii="Times New Roman" w:hAnsi="Times New Roman" w:cs="Times New Roman"/>
        </w:rPr>
      </w:pPr>
      <w:r>
        <w:rPr>
          <w:rFonts w:hint="default" w:ascii="Times New Roman" w:hAnsi="Times New Roman" w:cs="Times New Roman"/>
        </w:rPr>
        <w:t>Cia.</w:t>
      </w:r>
      <w:r>
        <w:rPr>
          <w:rFonts w:hint="default" w:ascii="Times New Roman" w:hAnsi="Times New Roman" w:cs="Times New Roman"/>
          <w:spacing w:val="-12"/>
        </w:rPr>
        <w:t xml:space="preserve"> </w:t>
      </w:r>
      <w:r>
        <w:rPr>
          <w:rFonts w:hint="default" w:ascii="Times New Roman" w:hAnsi="Times New Roman" w:cs="Times New Roman"/>
        </w:rPr>
        <w:t>ESTADUAL</w:t>
      </w:r>
      <w:r>
        <w:rPr>
          <w:rFonts w:hint="default" w:ascii="Times New Roman" w:hAnsi="Times New Roman" w:cs="Times New Roman"/>
          <w:spacing w:val="-8"/>
        </w:rPr>
        <w:t xml:space="preserve"> </w:t>
      </w:r>
      <w:r>
        <w:rPr>
          <w:rFonts w:hint="default" w:ascii="Times New Roman" w:hAnsi="Times New Roman" w:cs="Times New Roman"/>
        </w:rPr>
        <w:t>DE</w:t>
      </w:r>
      <w:r>
        <w:rPr>
          <w:rFonts w:hint="default" w:ascii="Times New Roman" w:hAnsi="Times New Roman" w:cs="Times New Roman"/>
          <w:spacing w:val="-8"/>
        </w:rPr>
        <w:t xml:space="preserve"> </w:t>
      </w:r>
      <w:r>
        <w:rPr>
          <w:rFonts w:hint="default" w:ascii="Times New Roman" w:hAnsi="Times New Roman" w:cs="Times New Roman"/>
        </w:rPr>
        <w:t>TECNOLOGIA</w:t>
      </w:r>
      <w:r>
        <w:rPr>
          <w:rFonts w:hint="default" w:ascii="Times New Roman" w:hAnsi="Times New Roman" w:cs="Times New Roman"/>
          <w:spacing w:val="-8"/>
        </w:rPr>
        <w:t xml:space="preserve"> </w:t>
      </w:r>
      <w:r>
        <w:rPr>
          <w:rFonts w:hint="default" w:ascii="Times New Roman" w:hAnsi="Times New Roman" w:cs="Times New Roman"/>
        </w:rPr>
        <w:t>DE</w:t>
      </w:r>
      <w:r>
        <w:rPr>
          <w:rFonts w:hint="default" w:ascii="Times New Roman" w:hAnsi="Times New Roman" w:cs="Times New Roman"/>
          <w:spacing w:val="-8"/>
        </w:rPr>
        <w:t xml:space="preserve"> </w:t>
      </w:r>
      <w:r>
        <w:rPr>
          <w:rFonts w:hint="default" w:ascii="Times New Roman" w:hAnsi="Times New Roman" w:cs="Times New Roman"/>
        </w:rPr>
        <w:t>SANEAMENTO</w:t>
      </w:r>
      <w:r>
        <w:rPr>
          <w:rFonts w:hint="default" w:ascii="Times New Roman" w:hAnsi="Times New Roman" w:cs="Times New Roman"/>
          <w:spacing w:val="-7"/>
        </w:rPr>
        <w:t xml:space="preserve"> </w:t>
      </w:r>
      <w:r>
        <w:rPr>
          <w:rFonts w:hint="default" w:ascii="Times New Roman" w:hAnsi="Times New Roman" w:cs="Times New Roman"/>
        </w:rPr>
        <w:t>BÁSICO</w:t>
      </w:r>
      <w:r>
        <w:rPr>
          <w:rFonts w:hint="default" w:ascii="Times New Roman" w:hAnsi="Times New Roman" w:cs="Times New Roman"/>
          <w:spacing w:val="-9"/>
        </w:rPr>
        <w:t xml:space="preserve"> </w:t>
      </w:r>
      <w:r>
        <w:rPr>
          <w:rFonts w:hint="default" w:ascii="Times New Roman" w:hAnsi="Times New Roman" w:cs="Times New Roman"/>
        </w:rPr>
        <w:t>-</w:t>
      </w:r>
      <w:r>
        <w:rPr>
          <w:rFonts w:hint="default" w:ascii="Times New Roman" w:hAnsi="Times New Roman" w:cs="Times New Roman"/>
          <w:spacing w:val="-5"/>
        </w:rPr>
        <w:t xml:space="preserve"> </w:t>
      </w:r>
      <w:r>
        <w:rPr>
          <w:rFonts w:hint="default" w:ascii="Times New Roman" w:hAnsi="Times New Roman" w:cs="Times New Roman"/>
        </w:rPr>
        <w:t>CETESB/SP</w:t>
      </w:r>
      <w:r>
        <w:rPr>
          <w:rFonts w:hint="default" w:ascii="Times New Roman" w:hAnsi="Times New Roman" w:cs="Times New Roman"/>
          <w:spacing w:val="-7"/>
        </w:rPr>
        <w:t xml:space="preserve"> </w:t>
      </w:r>
      <w:r>
        <w:rPr>
          <w:rFonts w:hint="default" w:ascii="Times New Roman" w:hAnsi="Times New Roman" w:cs="Times New Roman"/>
        </w:rPr>
        <w:t>-</w:t>
      </w:r>
      <w:r>
        <w:rPr>
          <w:rFonts w:hint="default" w:ascii="Times New Roman" w:hAnsi="Times New Roman" w:cs="Times New Roman"/>
          <w:spacing w:val="-8"/>
        </w:rPr>
        <w:t xml:space="preserve"> </w:t>
      </w:r>
      <w:r>
        <w:rPr>
          <w:rFonts w:hint="default" w:ascii="Times New Roman" w:hAnsi="Times New Roman" w:cs="Times New Roman"/>
        </w:rPr>
        <w:t>Normas</w:t>
      </w:r>
      <w:r>
        <w:rPr>
          <w:rFonts w:hint="default" w:ascii="Times New Roman" w:hAnsi="Times New Roman" w:cs="Times New Roman"/>
          <w:spacing w:val="-8"/>
        </w:rPr>
        <w:t xml:space="preserve"> </w:t>
      </w:r>
      <w:r>
        <w:rPr>
          <w:rFonts w:hint="default" w:ascii="Times New Roman" w:hAnsi="Times New Roman" w:cs="Times New Roman"/>
        </w:rPr>
        <w:t>L.9.225</w:t>
      </w:r>
      <w:r>
        <w:rPr>
          <w:rFonts w:hint="default" w:ascii="Times New Roman" w:hAnsi="Times New Roman" w:cs="Times New Roman"/>
          <w:spacing w:val="-5"/>
        </w:rPr>
        <w:t xml:space="preserve"> </w:t>
      </w:r>
      <w:r>
        <w:rPr>
          <w:rFonts w:hint="default" w:ascii="Times New Roman" w:hAnsi="Times New Roman" w:cs="Times New Roman"/>
        </w:rPr>
        <w:t>e</w:t>
      </w:r>
      <w:r>
        <w:rPr>
          <w:rFonts w:hint="default" w:ascii="Times New Roman" w:hAnsi="Times New Roman" w:cs="Times New Roman"/>
          <w:spacing w:val="-5"/>
        </w:rPr>
        <w:t xml:space="preserve"> </w:t>
      </w:r>
      <w:r>
        <w:rPr>
          <w:rFonts w:hint="default" w:ascii="Times New Roman" w:hAnsi="Times New Roman" w:cs="Times New Roman"/>
          <w:spacing w:val="-2"/>
        </w:rPr>
        <w:t>L.9.226</w:t>
      </w:r>
    </w:p>
    <w:p w14:paraId="09292580">
      <w:pPr>
        <w:pStyle w:val="4"/>
        <w:rPr>
          <w:rFonts w:hint="default" w:ascii="Times New Roman" w:hAnsi="Times New Roman" w:cs="Times New Roman"/>
        </w:rPr>
      </w:pPr>
      <w:r>
        <w:rPr>
          <w:rFonts w:hint="default" w:ascii="Times New Roman" w:hAnsi="Times New Roman" w:cs="Times New Roman"/>
        </w:rPr>
        <w:t>ou</w:t>
      </w:r>
      <w:r>
        <w:rPr>
          <w:rFonts w:hint="default" w:ascii="Times New Roman" w:hAnsi="Times New Roman" w:cs="Times New Roman"/>
          <w:spacing w:val="-2"/>
        </w:rPr>
        <w:t xml:space="preserve"> </w:t>
      </w:r>
      <w:r>
        <w:rPr>
          <w:rFonts w:hint="default" w:ascii="Times New Roman" w:hAnsi="Times New Roman" w:cs="Times New Roman"/>
        </w:rPr>
        <w:t>as</w:t>
      </w:r>
      <w:r>
        <w:rPr>
          <w:rFonts w:hint="default" w:ascii="Times New Roman" w:hAnsi="Times New Roman" w:cs="Times New Roman"/>
          <w:spacing w:val="-9"/>
        </w:rPr>
        <w:t xml:space="preserve"> </w:t>
      </w:r>
      <w:r>
        <w:rPr>
          <w:rFonts w:hint="default" w:ascii="Times New Roman" w:hAnsi="Times New Roman" w:cs="Times New Roman"/>
        </w:rPr>
        <w:t>que</w:t>
      </w:r>
      <w:r>
        <w:rPr>
          <w:rFonts w:hint="default" w:ascii="Times New Roman" w:hAnsi="Times New Roman" w:cs="Times New Roman"/>
          <w:spacing w:val="-4"/>
        </w:rPr>
        <w:t xml:space="preserve"> </w:t>
      </w:r>
      <w:r>
        <w:rPr>
          <w:rFonts w:hint="default" w:ascii="Times New Roman" w:hAnsi="Times New Roman" w:cs="Times New Roman"/>
        </w:rPr>
        <w:t>as</w:t>
      </w:r>
      <w:r>
        <w:rPr>
          <w:rFonts w:hint="default" w:ascii="Times New Roman" w:hAnsi="Times New Roman" w:cs="Times New Roman"/>
          <w:spacing w:val="-5"/>
        </w:rPr>
        <w:t xml:space="preserve"> </w:t>
      </w:r>
      <w:r>
        <w:rPr>
          <w:rFonts w:hint="default" w:ascii="Times New Roman" w:hAnsi="Times New Roman" w:cs="Times New Roman"/>
          <w:spacing w:val="-2"/>
        </w:rPr>
        <w:t>sucederem;</w:t>
      </w:r>
    </w:p>
    <w:p w14:paraId="2E227A2E">
      <w:pPr>
        <w:pStyle w:val="4"/>
        <w:spacing w:before="292"/>
        <w:jc w:val="left"/>
        <w:rPr>
          <w:rFonts w:hint="default" w:ascii="Times New Roman" w:hAnsi="Times New Roman" w:cs="Times New Roman"/>
        </w:rPr>
      </w:pPr>
      <w:r>
        <w:rPr>
          <w:rFonts w:hint="default" w:ascii="Times New Roman" w:hAnsi="Times New Roman" w:cs="Times New Roman"/>
        </w:rPr>
        <w:t>EPA</w:t>
      </w:r>
      <w:r>
        <w:rPr>
          <w:rFonts w:hint="default" w:ascii="Times New Roman" w:hAnsi="Times New Roman" w:cs="Times New Roman"/>
          <w:spacing w:val="-10"/>
        </w:rPr>
        <w:t xml:space="preserve"> </w:t>
      </w:r>
      <w:r>
        <w:rPr>
          <w:rFonts w:hint="default" w:ascii="Times New Roman" w:hAnsi="Times New Roman" w:cs="Times New Roman"/>
        </w:rPr>
        <w:t>-</w:t>
      </w:r>
      <w:r>
        <w:rPr>
          <w:rFonts w:hint="default" w:ascii="Times New Roman" w:hAnsi="Times New Roman" w:cs="Times New Roman"/>
          <w:spacing w:val="-10"/>
        </w:rPr>
        <w:t xml:space="preserve"> </w:t>
      </w:r>
      <w:r>
        <w:rPr>
          <w:rFonts w:hint="default" w:ascii="Times New Roman" w:hAnsi="Times New Roman" w:cs="Times New Roman"/>
        </w:rPr>
        <w:t>ENVIROMENTAL</w:t>
      </w:r>
      <w:r>
        <w:rPr>
          <w:rFonts w:hint="default" w:ascii="Times New Roman" w:hAnsi="Times New Roman" w:cs="Times New Roman"/>
          <w:spacing w:val="-11"/>
        </w:rPr>
        <w:t xml:space="preserve"> </w:t>
      </w:r>
      <w:r>
        <w:rPr>
          <w:rFonts w:hint="default" w:ascii="Times New Roman" w:hAnsi="Times New Roman" w:cs="Times New Roman"/>
        </w:rPr>
        <w:t>PROTECTION</w:t>
      </w:r>
      <w:r>
        <w:rPr>
          <w:rFonts w:hint="default" w:ascii="Times New Roman" w:hAnsi="Times New Roman" w:cs="Times New Roman"/>
          <w:spacing w:val="-5"/>
        </w:rPr>
        <w:t xml:space="preserve"> </w:t>
      </w:r>
      <w:r>
        <w:rPr>
          <w:rFonts w:hint="default" w:ascii="Times New Roman" w:hAnsi="Times New Roman" w:cs="Times New Roman"/>
        </w:rPr>
        <w:t>AGENCY/USA</w:t>
      </w:r>
      <w:r>
        <w:rPr>
          <w:rFonts w:hint="default" w:ascii="Times New Roman" w:hAnsi="Times New Roman" w:cs="Times New Roman"/>
          <w:spacing w:val="-11"/>
        </w:rPr>
        <w:t xml:space="preserve"> </w:t>
      </w:r>
      <w:r>
        <w:rPr>
          <w:rFonts w:hint="default" w:ascii="Times New Roman" w:hAnsi="Times New Roman" w:cs="Times New Roman"/>
        </w:rPr>
        <w:t>–</w:t>
      </w:r>
      <w:r>
        <w:rPr>
          <w:rFonts w:hint="default" w:ascii="Times New Roman" w:hAnsi="Times New Roman" w:cs="Times New Roman"/>
          <w:spacing w:val="-10"/>
        </w:rPr>
        <w:t xml:space="preserve"> </w:t>
      </w:r>
      <w:r>
        <w:rPr>
          <w:rFonts w:hint="default" w:ascii="Times New Roman" w:hAnsi="Times New Roman" w:cs="Times New Roman"/>
        </w:rPr>
        <w:t>Methods</w:t>
      </w:r>
      <w:r>
        <w:rPr>
          <w:rFonts w:hint="default" w:ascii="Times New Roman" w:hAnsi="Times New Roman" w:cs="Times New Roman"/>
          <w:spacing w:val="39"/>
        </w:rPr>
        <w:t xml:space="preserve"> </w:t>
      </w:r>
      <w:r>
        <w:rPr>
          <w:rFonts w:hint="default" w:ascii="Times New Roman" w:hAnsi="Times New Roman" w:cs="Times New Roman"/>
        </w:rPr>
        <w:t>5</w:t>
      </w:r>
      <w:r>
        <w:rPr>
          <w:rFonts w:hint="default" w:ascii="Times New Roman" w:hAnsi="Times New Roman" w:cs="Times New Roman"/>
          <w:spacing w:val="-8"/>
        </w:rPr>
        <w:t xml:space="preserve"> </w:t>
      </w:r>
      <w:r>
        <w:rPr>
          <w:rFonts w:hint="default" w:ascii="Times New Roman" w:hAnsi="Times New Roman" w:cs="Times New Roman"/>
        </w:rPr>
        <w:t>e</w:t>
      </w:r>
      <w:r>
        <w:rPr>
          <w:rFonts w:hint="default" w:ascii="Times New Roman" w:hAnsi="Times New Roman" w:cs="Times New Roman"/>
          <w:spacing w:val="-10"/>
        </w:rPr>
        <w:t xml:space="preserve"> </w:t>
      </w:r>
      <w:r>
        <w:rPr>
          <w:rFonts w:hint="default" w:ascii="Times New Roman" w:hAnsi="Times New Roman" w:cs="Times New Roman"/>
        </w:rPr>
        <w:t>8</w:t>
      </w:r>
      <w:r>
        <w:rPr>
          <w:rFonts w:hint="default" w:ascii="Times New Roman" w:hAnsi="Times New Roman" w:cs="Times New Roman"/>
          <w:spacing w:val="-8"/>
        </w:rPr>
        <w:t xml:space="preserve"> </w:t>
      </w:r>
      <w:r>
        <w:rPr>
          <w:rFonts w:hint="default" w:ascii="Times New Roman" w:hAnsi="Times New Roman" w:cs="Times New Roman"/>
        </w:rPr>
        <w:t>ou</w:t>
      </w:r>
      <w:r>
        <w:rPr>
          <w:rFonts w:hint="default" w:ascii="Times New Roman" w:hAnsi="Times New Roman" w:cs="Times New Roman"/>
          <w:spacing w:val="-10"/>
        </w:rPr>
        <w:t xml:space="preserve"> </w:t>
      </w:r>
      <w:r>
        <w:rPr>
          <w:rFonts w:hint="default" w:ascii="Times New Roman" w:hAnsi="Times New Roman" w:cs="Times New Roman"/>
        </w:rPr>
        <w:t>os</w:t>
      </w:r>
      <w:r>
        <w:rPr>
          <w:rFonts w:hint="default" w:ascii="Times New Roman" w:hAnsi="Times New Roman" w:cs="Times New Roman"/>
          <w:spacing w:val="-11"/>
        </w:rPr>
        <w:t xml:space="preserve"> </w:t>
      </w:r>
      <w:r>
        <w:rPr>
          <w:rFonts w:hint="default" w:ascii="Times New Roman" w:hAnsi="Times New Roman" w:cs="Times New Roman"/>
        </w:rPr>
        <w:t>que</w:t>
      </w:r>
      <w:r>
        <w:rPr>
          <w:rFonts w:hint="default" w:ascii="Times New Roman" w:hAnsi="Times New Roman" w:cs="Times New Roman"/>
          <w:spacing w:val="-6"/>
        </w:rPr>
        <w:t xml:space="preserve"> </w:t>
      </w:r>
      <w:r>
        <w:rPr>
          <w:rFonts w:hint="default" w:ascii="Times New Roman" w:hAnsi="Times New Roman" w:cs="Times New Roman"/>
        </w:rPr>
        <w:t>os</w:t>
      </w:r>
      <w:r>
        <w:rPr>
          <w:rFonts w:hint="default" w:ascii="Times New Roman" w:hAnsi="Times New Roman" w:cs="Times New Roman"/>
          <w:spacing w:val="-10"/>
        </w:rPr>
        <w:t xml:space="preserve"> </w:t>
      </w:r>
      <w:r>
        <w:rPr>
          <w:rFonts w:hint="default" w:ascii="Times New Roman" w:hAnsi="Times New Roman" w:cs="Times New Roman"/>
          <w:spacing w:val="-2"/>
        </w:rPr>
        <w:t>sucederem.</w:t>
      </w:r>
    </w:p>
    <w:p w14:paraId="7D4054EA">
      <w:pPr>
        <w:pStyle w:val="4"/>
        <w:spacing w:before="293"/>
        <w:ind w:right="179"/>
        <w:rPr>
          <w:rFonts w:hint="default" w:ascii="Times New Roman" w:hAnsi="Times New Roman" w:cs="Times New Roman"/>
        </w:rPr>
      </w:pPr>
      <w:r>
        <w:rPr>
          <w:rFonts w:hint="default" w:ascii="Times New Roman" w:hAnsi="Times New Roman" w:cs="Times New Roman"/>
          <w:vertAlign w:val="superscript"/>
        </w:rPr>
        <w:t>6</w:t>
      </w:r>
      <w:r>
        <w:rPr>
          <w:rFonts w:hint="default" w:ascii="Times New Roman" w:hAnsi="Times New Roman" w:cs="Times New Roman"/>
          <w:vertAlign w:val="baseline"/>
        </w:rPr>
        <w:t xml:space="preserve"> A amostragem isocinética em fontes estacionárias (dutos e chaminés) pressupõe que estes elementos construtivos atendam a certos requisitos; neste sentido deverão ser consideradas as Normas</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Técnicas CETESB</w:t>
      </w:r>
      <w:r>
        <w:rPr>
          <w:rFonts w:hint="default" w:ascii="Times New Roman" w:hAnsi="Times New Roman" w:cs="Times New Roman"/>
          <w:spacing w:val="-4"/>
          <w:vertAlign w:val="baseline"/>
        </w:rPr>
        <w:t xml:space="preserve"> </w:t>
      </w:r>
      <w:r>
        <w:rPr>
          <w:rFonts w:hint="default" w:ascii="Times New Roman" w:hAnsi="Times New Roman" w:cs="Times New Roman"/>
          <w:vertAlign w:val="baseline"/>
        </w:rPr>
        <w:t>L.9.221 ou ABNT/NBR 10.701 ou as</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que as sucederem.</w:t>
      </w:r>
    </w:p>
    <w:p w14:paraId="24B1DC50">
      <w:pPr>
        <w:pStyle w:val="4"/>
        <w:spacing w:after="0"/>
        <w:rPr>
          <w:rFonts w:hint="default" w:ascii="Times New Roman" w:hAnsi="Times New Roman" w:cs="Times New Roman"/>
        </w:rPr>
        <w:sectPr>
          <w:pgSz w:w="11900" w:h="16850"/>
          <w:pgMar w:top="2000" w:right="992" w:bottom="1340" w:left="992" w:header="493" w:footer="1151" w:gutter="0"/>
          <w:cols w:space="720" w:num="1"/>
        </w:sectPr>
      </w:pPr>
    </w:p>
    <w:p w14:paraId="24479922">
      <w:pPr>
        <w:pStyle w:val="4"/>
        <w:spacing w:before="215"/>
        <w:ind w:left="4321" w:hanging="3634"/>
        <w:jc w:val="left"/>
        <w:rPr>
          <w:rFonts w:hint="default" w:ascii="Times New Roman" w:hAnsi="Times New Roman" w:cs="Times New Roman"/>
        </w:rPr>
      </w:pPr>
      <w:r>
        <w:rPr>
          <w:rFonts w:hint="default" w:ascii="Times New Roman" w:hAnsi="Times New Roman" w:cs="Times New Roman"/>
        </w:rPr>
        <w:t xml:space="preserve">TERMO DE REFERÊNCIA PARA ELABORAÇÃO DE PLANO DE CONTROLE AMBIENTAL DE </w:t>
      </w:r>
      <w:r>
        <w:rPr>
          <w:rFonts w:hint="default" w:ascii="Times New Roman" w:hAnsi="Times New Roman" w:cs="Times New Roman"/>
          <w:spacing w:val="-2"/>
        </w:rPr>
        <w:t>INDUSTRIAS</w:t>
      </w:r>
    </w:p>
    <w:p w14:paraId="57E6A792">
      <w:pPr>
        <w:pStyle w:val="4"/>
        <w:ind w:left="0"/>
        <w:jc w:val="left"/>
        <w:rPr>
          <w:rFonts w:hint="default" w:ascii="Times New Roman" w:hAnsi="Times New Roman" w:cs="Times New Roman"/>
        </w:rPr>
      </w:pPr>
    </w:p>
    <w:p w14:paraId="194FCDAA">
      <w:pPr>
        <w:pStyle w:val="4"/>
        <w:ind w:left="0"/>
        <w:jc w:val="left"/>
        <w:rPr>
          <w:rFonts w:hint="default" w:ascii="Times New Roman" w:hAnsi="Times New Roman" w:cs="Times New Roman"/>
        </w:rPr>
      </w:pPr>
    </w:p>
    <w:p w14:paraId="5BDBAD3E">
      <w:pPr>
        <w:pStyle w:val="8"/>
        <w:numPr>
          <w:ilvl w:val="0"/>
          <w:numId w:val="13"/>
        </w:numPr>
        <w:tabs>
          <w:tab w:val="left" w:pos="422"/>
        </w:tabs>
        <w:spacing w:before="0" w:after="0" w:line="240" w:lineRule="auto"/>
        <w:ind w:left="422" w:right="0" w:hanging="284"/>
        <w:jc w:val="left"/>
        <w:rPr>
          <w:rFonts w:hint="default" w:ascii="Times New Roman" w:hAnsi="Times New Roman" w:cs="Times New Roman"/>
          <w:sz w:val="24"/>
        </w:rPr>
      </w:pPr>
      <w:r>
        <w:rPr>
          <w:rFonts w:hint="default" w:ascii="Times New Roman" w:hAnsi="Times New Roman" w:cs="Times New Roman"/>
          <w:spacing w:val="-2"/>
          <w:sz w:val="24"/>
        </w:rPr>
        <w:t>INTRODUÇÃO:</w:t>
      </w:r>
    </w:p>
    <w:p w14:paraId="28DC1C71">
      <w:pPr>
        <w:pStyle w:val="4"/>
        <w:spacing w:before="292"/>
        <w:ind w:right="178"/>
        <w:rPr>
          <w:rFonts w:hint="default" w:ascii="Times New Roman" w:hAnsi="Times New Roman" w:cs="Times New Roman"/>
        </w:rPr>
      </w:pPr>
      <w:r>
        <w:rPr>
          <w:rFonts w:hint="default" w:ascii="Times New Roman" w:hAnsi="Times New Roman" w:cs="Times New Roman"/>
        </w:rPr>
        <w:drawing>
          <wp:anchor distT="0" distB="0" distL="0" distR="0" simplePos="0" relativeHeight="251663360" behindDoc="1" locked="0" layoutInCell="1" allowOverlap="1">
            <wp:simplePos x="0" y="0"/>
            <wp:positionH relativeFrom="page">
              <wp:posOffset>637540</wp:posOffset>
            </wp:positionH>
            <wp:positionV relativeFrom="paragraph">
              <wp:posOffset>735965</wp:posOffset>
            </wp:positionV>
            <wp:extent cx="6264910" cy="5003165"/>
            <wp:effectExtent l="0" t="0" r="0" b="0"/>
            <wp:wrapNone/>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rPr>
        <w:t xml:space="preserve">Este Termo de Referência visa orientar a elaboração de </w:t>
      </w:r>
      <w:r>
        <w:rPr>
          <w:rFonts w:hint="default" w:ascii="Times New Roman" w:hAnsi="Times New Roman" w:cs="Times New Roman"/>
          <w:i/>
        </w:rPr>
        <w:t xml:space="preserve">Plano de Controle Ambiental - PCA </w:t>
      </w:r>
      <w:r>
        <w:rPr>
          <w:rFonts w:hint="default" w:ascii="Times New Roman" w:hAnsi="Times New Roman" w:cs="Times New Roman"/>
        </w:rPr>
        <w:t xml:space="preserve">a ser apresentado, em 03 (três) vias impressas e uma digital, pelos empreendedores a </w:t>
      </w:r>
      <w:r>
        <w:rPr>
          <w:rFonts w:hint="default" w:ascii="Times New Roman" w:hAnsi="Times New Roman" w:cs="Times New Roman"/>
          <w:lang w:val="pt-BR"/>
        </w:rPr>
        <w:t>Secretaria</w:t>
      </w:r>
      <w:r>
        <w:rPr>
          <w:rFonts w:hint="default" w:ascii="Times New Roman" w:hAnsi="Times New Roman" w:cs="Times New Roman"/>
        </w:rPr>
        <w:t xml:space="preserve"> de</w:t>
      </w:r>
      <w:r>
        <w:rPr>
          <w:rFonts w:hint="default" w:ascii="Times New Roman" w:hAnsi="Times New Roman" w:cs="Times New Roman"/>
          <w:spacing w:val="40"/>
        </w:rPr>
        <w:t xml:space="preserve"> </w:t>
      </w:r>
      <w:r>
        <w:rPr>
          <w:rFonts w:hint="default" w:ascii="Times New Roman" w:hAnsi="Times New Roman" w:cs="Times New Roman"/>
        </w:rPr>
        <w:t>Meio Ambiente (</w:t>
      </w:r>
      <w:r>
        <w:rPr>
          <w:rFonts w:hint="default" w:ascii="Times New Roman" w:hAnsi="Times New Roman" w:cs="Times New Roman"/>
          <w:lang w:val="pt-BR"/>
        </w:rPr>
        <w:t>SEMMA</w:t>
      </w:r>
      <w:r>
        <w:rPr>
          <w:rFonts w:hint="default" w:ascii="Times New Roman" w:hAnsi="Times New Roman" w:cs="Times New Roman"/>
        </w:rPr>
        <w:t>), com vistas à</w:t>
      </w:r>
      <w:r>
        <w:rPr>
          <w:rFonts w:hint="default" w:ascii="Times New Roman" w:hAnsi="Times New Roman" w:cs="Times New Roman"/>
          <w:spacing w:val="80"/>
        </w:rPr>
        <w:t xml:space="preserve"> </w:t>
      </w:r>
      <w:r>
        <w:rPr>
          <w:rFonts w:hint="default" w:ascii="Times New Roman" w:hAnsi="Times New Roman" w:cs="Times New Roman"/>
        </w:rPr>
        <w:t>complementação das informações técnicas e ambientais</w:t>
      </w:r>
      <w:r>
        <w:rPr>
          <w:rFonts w:hint="default" w:ascii="Times New Roman" w:hAnsi="Times New Roman" w:cs="Times New Roman"/>
          <w:spacing w:val="40"/>
        </w:rPr>
        <w:t xml:space="preserve"> </w:t>
      </w:r>
      <w:r>
        <w:rPr>
          <w:rFonts w:hint="default" w:ascii="Times New Roman" w:hAnsi="Times New Roman" w:cs="Times New Roman"/>
        </w:rPr>
        <w:t>nos processos de licenciamento de</w:t>
      </w:r>
      <w:r>
        <w:rPr>
          <w:rFonts w:hint="default" w:ascii="Times New Roman" w:hAnsi="Times New Roman" w:cs="Times New Roman"/>
          <w:spacing w:val="40"/>
        </w:rPr>
        <w:t xml:space="preserve"> </w:t>
      </w:r>
      <w:r>
        <w:rPr>
          <w:rFonts w:hint="default" w:ascii="Times New Roman" w:hAnsi="Times New Roman" w:cs="Times New Roman"/>
          <w:i/>
        </w:rPr>
        <w:t>Indústrias (Médio Porte)</w:t>
      </w:r>
      <w:r>
        <w:rPr>
          <w:rFonts w:hint="default" w:ascii="Times New Roman" w:hAnsi="Times New Roman" w:cs="Times New Roman"/>
        </w:rPr>
        <w:t>, conforme prevê os Anexos I da Resolução COEMA-TO n.º 007/2005.</w:t>
      </w:r>
    </w:p>
    <w:p w14:paraId="4AA04188">
      <w:pPr>
        <w:pStyle w:val="4"/>
        <w:spacing w:before="2"/>
        <w:ind w:left="0"/>
        <w:jc w:val="left"/>
        <w:rPr>
          <w:rFonts w:hint="default" w:ascii="Times New Roman" w:hAnsi="Times New Roman" w:cs="Times New Roman"/>
        </w:rPr>
      </w:pPr>
    </w:p>
    <w:p w14:paraId="1BC4BDAC">
      <w:pPr>
        <w:pStyle w:val="4"/>
        <w:ind w:right="179"/>
        <w:rPr>
          <w:rFonts w:hint="default" w:ascii="Times New Roman" w:hAnsi="Times New Roman" w:cs="Times New Roman"/>
        </w:rPr>
      </w:pPr>
      <w:r>
        <w:rPr>
          <w:rFonts w:hint="default" w:ascii="Times New Roman" w:hAnsi="Times New Roman" w:cs="Times New Roman"/>
        </w:rPr>
        <w:t xml:space="preserve">O </w:t>
      </w:r>
      <w:r>
        <w:rPr>
          <w:rFonts w:hint="default" w:ascii="Times New Roman" w:hAnsi="Times New Roman" w:cs="Times New Roman"/>
          <w:i/>
        </w:rPr>
        <w:t xml:space="preserve">Plano de Controle Ambiental - PCA </w:t>
      </w:r>
      <w:r>
        <w:rPr>
          <w:rFonts w:hint="default" w:ascii="Times New Roman" w:hAnsi="Times New Roman" w:cs="Times New Roman"/>
        </w:rPr>
        <w:t xml:space="preserve">deverá ser elaborado por equipe técnica multidisciplinar devidamente habilitada, devendo constar no documento - nome, assinatura, registro no respectivo Conselho Profissional e Anotação de Responsabilidade Técnica (ART) de cada </w:t>
      </w:r>
      <w:r>
        <w:rPr>
          <w:rFonts w:hint="default" w:ascii="Times New Roman" w:hAnsi="Times New Roman" w:cs="Times New Roman"/>
          <w:spacing w:val="-2"/>
        </w:rPr>
        <w:t>profissional.</w:t>
      </w:r>
    </w:p>
    <w:p w14:paraId="52A91582">
      <w:pPr>
        <w:pStyle w:val="4"/>
        <w:spacing w:before="1"/>
        <w:ind w:left="0"/>
        <w:jc w:val="left"/>
        <w:rPr>
          <w:rFonts w:hint="default" w:ascii="Times New Roman" w:hAnsi="Times New Roman" w:cs="Times New Roman"/>
        </w:rPr>
      </w:pPr>
    </w:p>
    <w:p w14:paraId="635D30D9">
      <w:pPr>
        <w:pStyle w:val="8"/>
        <w:numPr>
          <w:ilvl w:val="0"/>
          <w:numId w:val="13"/>
        </w:numPr>
        <w:tabs>
          <w:tab w:val="left" w:pos="422"/>
        </w:tabs>
        <w:spacing w:before="0" w:after="0" w:line="240" w:lineRule="auto"/>
        <w:ind w:left="422" w:right="0" w:hanging="284"/>
        <w:jc w:val="left"/>
        <w:rPr>
          <w:rFonts w:hint="default" w:ascii="Times New Roman" w:hAnsi="Times New Roman" w:cs="Times New Roman"/>
          <w:sz w:val="24"/>
        </w:rPr>
      </w:pPr>
      <w:r>
        <w:rPr>
          <w:rFonts w:hint="default" w:ascii="Times New Roman" w:hAnsi="Times New Roman" w:cs="Times New Roman"/>
          <w:sz w:val="24"/>
        </w:rPr>
        <w:t>CONTEÚDO</w:t>
      </w:r>
      <w:r>
        <w:rPr>
          <w:rFonts w:hint="default" w:ascii="Times New Roman" w:hAnsi="Times New Roman" w:cs="Times New Roman"/>
          <w:spacing w:val="19"/>
          <w:sz w:val="24"/>
        </w:rPr>
        <w:t xml:space="preserve"> </w:t>
      </w:r>
      <w:r>
        <w:rPr>
          <w:rFonts w:hint="default" w:ascii="Times New Roman" w:hAnsi="Times New Roman" w:cs="Times New Roman"/>
          <w:spacing w:val="-2"/>
          <w:sz w:val="24"/>
        </w:rPr>
        <w:t>MÍNIMO:</w:t>
      </w:r>
    </w:p>
    <w:p w14:paraId="6D7F51C9">
      <w:pPr>
        <w:pStyle w:val="4"/>
        <w:ind w:left="0"/>
        <w:jc w:val="left"/>
        <w:rPr>
          <w:rFonts w:hint="default" w:ascii="Times New Roman" w:hAnsi="Times New Roman" w:cs="Times New Roman"/>
        </w:rPr>
      </w:pPr>
    </w:p>
    <w:p w14:paraId="21F99818">
      <w:pPr>
        <w:pStyle w:val="4"/>
        <w:ind w:right="179"/>
        <w:rPr>
          <w:rFonts w:hint="default" w:ascii="Times New Roman" w:hAnsi="Times New Roman" w:cs="Times New Roman"/>
        </w:rPr>
      </w:pPr>
      <w:r>
        <w:rPr>
          <w:rFonts w:hint="default" w:ascii="Times New Roman" w:hAnsi="Times New Roman" w:cs="Times New Roman"/>
        </w:rPr>
        <w:t xml:space="preserve">O PCA, Plano de Controle Ambiental, é o documento que contém as propostas que visam à prevenção ou correção das não conformidades legais relativas à poluição. Integram o PCA os projetos básicos dos sistemas de tratamento de efluentes já existentes e/ou a serem propostos, bem como outros documentos e declarações específicas do empreendedor, conforme descrito a seguir. Ressalta-se que o PCA e o RCA são documentos distintos e como tal deverão ser apresentados a </w:t>
      </w:r>
      <w:r>
        <w:rPr>
          <w:rFonts w:hint="default" w:ascii="Times New Roman" w:hAnsi="Times New Roman" w:cs="Times New Roman"/>
          <w:lang w:val="pt-BR"/>
        </w:rPr>
        <w:t>SEM</w:t>
      </w:r>
      <w:r>
        <w:rPr>
          <w:rFonts w:hint="default" w:ascii="Times New Roman" w:hAnsi="Times New Roman" w:cs="Times New Roman"/>
        </w:rPr>
        <w:t>MA.</w:t>
      </w:r>
    </w:p>
    <w:p w14:paraId="07882724">
      <w:pPr>
        <w:pStyle w:val="4"/>
        <w:spacing w:before="292"/>
        <w:ind w:right="179"/>
        <w:rPr>
          <w:rFonts w:hint="default" w:ascii="Times New Roman" w:hAnsi="Times New Roman" w:cs="Times New Roman"/>
        </w:rPr>
      </w:pPr>
      <w:r>
        <w:rPr>
          <w:rFonts w:hint="default" w:ascii="Times New Roman" w:hAnsi="Times New Roman" w:cs="Times New Roman"/>
        </w:rPr>
        <w:t xml:space="preserve">Conforme as especificidades e a localização do empreendimento, a </w:t>
      </w:r>
      <w:r>
        <w:rPr>
          <w:rFonts w:hint="default" w:ascii="Times New Roman" w:hAnsi="Times New Roman" w:cs="Times New Roman"/>
          <w:lang w:val="pt-BR"/>
        </w:rPr>
        <w:t>SEM</w:t>
      </w:r>
      <w:r>
        <w:rPr>
          <w:rFonts w:hint="default" w:ascii="Times New Roman" w:hAnsi="Times New Roman" w:cs="Times New Roman"/>
        </w:rPr>
        <w:t>MA poderá solicitar</w:t>
      </w:r>
      <w:r>
        <w:rPr>
          <w:rFonts w:hint="default" w:ascii="Times New Roman" w:hAnsi="Times New Roman" w:cs="Times New Roman"/>
          <w:spacing w:val="40"/>
        </w:rPr>
        <w:t xml:space="preserve"> </w:t>
      </w:r>
      <w:r>
        <w:rPr>
          <w:rFonts w:hint="default" w:ascii="Times New Roman" w:hAnsi="Times New Roman" w:cs="Times New Roman"/>
        </w:rPr>
        <w:t>a implantação de cinturão verde no entorno do estabelecimento industrial, a inclusão de projetos de recomposição paisagística e outros procedimentos que julgar necessários, nos termos da legislação</w:t>
      </w:r>
      <w:r>
        <w:rPr>
          <w:rFonts w:hint="default" w:ascii="Times New Roman" w:hAnsi="Times New Roman" w:cs="Times New Roman"/>
          <w:spacing w:val="-14"/>
        </w:rPr>
        <w:t xml:space="preserve"> </w:t>
      </w:r>
      <w:r>
        <w:rPr>
          <w:rFonts w:hint="default" w:ascii="Times New Roman" w:hAnsi="Times New Roman" w:cs="Times New Roman"/>
        </w:rPr>
        <w:t>pertinente.</w:t>
      </w:r>
    </w:p>
    <w:p w14:paraId="66EAC74C">
      <w:pPr>
        <w:pStyle w:val="4"/>
        <w:spacing w:before="4"/>
        <w:ind w:left="0"/>
        <w:jc w:val="left"/>
        <w:rPr>
          <w:rFonts w:hint="default" w:ascii="Times New Roman" w:hAnsi="Times New Roman" w:cs="Times New Roman"/>
        </w:rPr>
      </w:pPr>
    </w:p>
    <w:p w14:paraId="2DE54915">
      <w:pPr>
        <w:pStyle w:val="8"/>
        <w:numPr>
          <w:ilvl w:val="1"/>
          <w:numId w:val="13"/>
        </w:numPr>
        <w:tabs>
          <w:tab w:val="left" w:pos="1205"/>
        </w:tabs>
        <w:spacing w:before="0" w:after="0" w:line="240" w:lineRule="auto"/>
        <w:ind w:left="1205" w:right="0" w:hanging="359"/>
        <w:jc w:val="both"/>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Ruídos:</w:t>
      </w:r>
    </w:p>
    <w:p w14:paraId="548F4069">
      <w:pPr>
        <w:pStyle w:val="8"/>
        <w:numPr>
          <w:ilvl w:val="0"/>
          <w:numId w:val="14"/>
        </w:numPr>
        <w:tabs>
          <w:tab w:val="left" w:pos="1100"/>
        </w:tabs>
        <w:spacing w:before="292" w:after="0" w:line="240"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t>Com base no levantamento feito para ruídos (vide subitem 7.1 do Termo de Referência do RCA), propor medidas corretivas, caso o laudo técnico pertinente tenha apontado alguma</w:t>
      </w:r>
      <w:r>
        <w:rPr>
          <w:rFonts w:hint="default" w:ascii="Times New Roman" w:hAnsi="Times New Roman" w:cs="Times New Roman"/>
          <w:spacing w:val="-14"/>
          <w:sz w:val="24"/>
        </w:rPr>
        <w:t xml:space="preserve"> </w:t>
      </w:r>
      <w:r>
        <w:rPr>
          <w:rFonts w:hint="default" w:ascii="Times New Roman" w:hAnsi="Times New Roman" w:cs="Times New Roman"/>
          <w:sz w:val="24"/>
        </w:rPr>
        <w:t>irregularidade.</w:t>
      </w:r>
    </w:p>
    <w:p w14:paraId="0FBC6634">
      <w:pPr>
        <w:pStyle w:val="8"/>
        <w:numPr>
          <w:ilvl w:val="0"/>
          <w:numId w:val="14"/>
        </w:numPr>
        <w:tabs>
          <w:tab w:val="left" w:pos="1102"/>
        </w:tabs>
        <w:spacing w:before="0" w:after="0" w:line="292" w:lineRule="exact"/>
        <w:ind w:left="1102" w:right="0" w:hanging="256"/>
        <w:jc w:val="both"/>
        <w:rPr>
          <w:rFonts w:hint="default" w:ascii="Times New Roman" w:hAnsi="Times New Roman" w:cs="Times New Roman"/>
          <w:sz w:val="24"/>
        </w:rPr>
      </w:pPr>
      <w:r>
        <w:rPr>
          <w:rFonts w:hint="default" w:ascii="Times New Roman" w:hAnsi="Times New Roman" w:cs="Times New Roman"/>
          <w:spacing w:val="-2"/>
          <w:sz w:val="24"/>
        </w:rPr>
        <w:t>As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medidas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corretivas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propostas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deverão</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estar</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claramente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descritas,</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especificando:</w:t>
      </w:r>
    </w:p>
    <w:p w14:paraId="36FC10E7">
      <w:pPr>
        <w:pStyle w:val="8"/>
        <w:numPr>
          <w:ilvl w:val="1"/>
          <w:numId w:val="14"/>
        </w:numPr>
        <w:tabs>
          <w:tab w:val="left" w:pos="2020"/>
        </w:tabs>
        <w:spacing w:before="0" w:after="0" w:line="240" w:lineRule="auto"/>
        <w:ind w:left="1559" w:right="181" w:firstLine="0"/>
        <w:jc w:val="both"/>
        <w:rPr>
          <w:rFonts w:hint="default" w:ascii="Times New Roman" w:hAnsi="Times New Roman" w:cs="Times New Roman"/>
          <w:sz w:val="24"/>
        </w:rPr>
      </w:pPr>
      <w:r>
        <w:rPr>
          <w:rFonts w:hint="default" w:ascii="Times New Roman" w:hAnsi="Times New Roman" w:cs="Times New Roman"/>
          <w:sz w:val="24"/>
        </w:rPr>
        <w:t xml:space="preserve">empresa e/ou profissional responsável pelas medidas de controle propostas (nome, formação profissional e número de registro junto ao Conselho Regional de </w:t>
      </w:r>
      <w:r>
        <w:rPr>
          <w:rFonts w:hint="default" w:ascii="Times New Roman" w:hAnsi="Times New Roman" w:cs="Times New Roman"/>
          <w:spacing w:val="-2"/>
          <w:sz w:val="24"/>
        </w:rPr>
        <w:t>Classe);</w:t>
      </w:r>
    </w:p>
    <w:p w14:paraId="5C90E734">
      <w:pPr>
        <w:pStyle w:val="8"/>
        <w:numPr>
          <w:ilvl w:val="1"/>
          <w:numId w:val="14"/>
        </w:numPr>
        <w:tabs>
          <w:tab w:val="left" w:pos="2079"/>
        </w:tabs>
        <w:spacing w:before="0" w:after="0" w:line="240" w:lineRule="auto"/>
        <w:ind w:left="1559" w:right="178" w:firstLine="0"/>
        <w:jc w:val="both"/>
        <w:rPr>
          <w:rFonts w:hint="default" w:ascii="Times New Roman" w:hAnsi="Times New Roman" w:cs="Times New Roman"/>
          <w:sz w:val="24"/>
        </w:rPr>
      </w:pPr>
      <w:r>
        <w:rPr>
          <w:rFonts w:hint="default" w:ascii="Times New Roman" w:hAnsi="Times New Roman" w:cs="Times New Roman"/>
          <w:sz w:val="24"/>
        </w:rPr>
        <w:t>tipo de intervenção a ser feita visando ao controle do nível de ruído (intervenção no processo de trabalho e/ou intervenção nas fontes geradoras de ruídos e/ou intervenção no meio de propagação dos ruídos), especificando os critérios técnicos seguidos;</w:t>
      </w:r>
    </w:p>
    <w:p w14:paraId="52AD3DCD">
      <w:pPr>
        <w:pStyle w:val="8"/>
        <w:numPr>
          <w:ilvl w:val="1"/>
          <w:numId w:val="14"/>
        </w:numPr>
        <w:tabs>
          <w:tab w:val="left" w:pos="2010"/>
        </w:tabs>
        <w:spacing w:before="0" w:after="0" w:line="292" w:lineRule="exact"/>
        <w:ind w:left="2010" w:right="0" w:hanging="451"/>
        <w:jc w:val="both"/>
        <w:rPr>
          <w:rFonts w:hint="default" w:ascii="Times New Roman" w:hAnsi="Times New Roman" w:cs="Times New Roman"/>
          <w:sz w:val="24"/>
        </w:rPr>
      </w:pPr>
      <w:r>
        <w:rPr>
          <w:rFonts w:hint="default" w:ascii="Times New Roman" w:hAnsi="Times New Roman" w:cs="Times New Roman"/>
          <w:sz w:val="24"/>
        </w:rPr>
        <w:t>cronograma</w:t>
      </w:r>
      <w:r>
        <w:rPr>
          <w:rFonts w:hint="default" w:ascii="Times New Roman" w:hAnsi="Times New Roman" w:cs="Times New Roman"/>
          <w:spacing w:val="14"/>
          <w:sz w:val="24"/>
        </w:rPr>
        <w:t xml:space="preserve"> </w:t>
      </w:r>
      <w:r>
        <w:rPr>
          <w:rFonts w:hint="default" w:ascii="Times New Roman" w:hAnsi="Times New Roman" w:cs="Times New Roman"/>
          <w:sz w:val="24"/>
        </w:rPr>
        <w:t>de</w:t>
      </w:r>
      <w:r>
        <w:rPr>
          <w:rFonts w:hint="default" w:ascii="Times New Roman" w:hAnsi="Times New Roman" w:cs="Times New Roman"/>
          <w:spacing w:val="16"/>
          <w:sz w:val="24"/>
        </w:rPr>
        <w:t xml:space="preserve"> </w:t>
      </w:r>
      <w:r>
        <w:rPr>
          <w:rFonts w:hint="default" w:ascii="Times New Roman" w:hAnsi="Times New Roman" w:cs="Times New Roman"/>
          <w:sz w:val="24"/>
        </w:rPr>
        <w:t>implantação</w:t>
      </w:r>
      <w:r>
        <w:rPr>
          <w:rFonts w:hint="default" w:ascii="Times New Roman" w:hAnsi="Times New Roman" w:cs="Times New Roman"/>
          <w:spacing w:val="15"/>
          <w:sz w:val="24"/>
        </w:rPr>
        <w:t xml:space="preserve"> </w:t>
      </w:r>
      <w:r>
        <w:rPr>
          <w:rFonts w:hint="default" w:ascii="Times New Roman" w:hAnsi="Times New Roman" w:cs="Times New Roman"/>
          <w:sz w:val="24"/>
        </w:rPr>
        <w:t>das</w:t>
      </w:r>
      <w:r>
        <w:rPr>
          <w:rFonts w:hint="default" w:ascii="Times New Roman" w:hAnsi="Times New Roman" w:cs="Times New Roman"/>
          <w:spacing w:val="15"/>
          <w:sz w:val="24"/>
        </w:rPr>
        <w:t xml:space="preserve"> </w:t>
      </w:r>
      <w:r>
        <w:rPr>
          <w:rFonts w:hint="default" w:ascii="Times New Roman" w:hAnsi="Times New Roman" w:cs="Times New Roman"/>
          <w:sz w:val="24"/>
        </w:rPr>
        <w:t>medidas</w:t>
      </w:r>
      <w:r>
        <w:rPr>
          <w:rFonts w:hint="default" w:ascii="Times New Roman" w:hAnsi="Times New Roman" w:cs="Times New Roman"/>
          <w:spacing w:val="15"/>
          <w:sz w:val="24"/>
        </w:rPr>
        <w:t xml:space="preserve"> </w:t>
      </w:r>
      <w:r>
        <w:rPr>
          <w:rFonts w:hint="default" w:ascii="Times New Roman" w:hAnsi="Times New Roman" w:cs="Times New Roman"/>
          <w:sz w:val="24"/>
        </w:rPr>
        <w:t>corretivas</w:t>
      </w:r>
      <w:r>
        <w:rPr>
          <w:rFonts w:hint="default" w:ascii="Times New Roman" w:hAnsi="Times New Roman" w:cs="Times New Roman"/>
          <w:spacing w:val="16"/>
          <w:sz w:val="24"/>
        </w:rPr>
        <w:t xml:space="preserve"> </w:t>
      </w:r>
      <w:r>
        <w:rPr>
          <w:rFonts w:hint="default" w:ascii="Times New Roman" w:hAnsi="Times New Roman" w:cs="Times New Roman"/>
          <w:sz w:val="24"/>
        </w:rPr>
        <w:t>propostas,</w:t>
      </w:r>
      <w:r>
        <w:rPr>
          <w:rFonts w:hint="default" w:ascii="Times New Roman" w:hAnsi="Times New Roman" w:cs="Times New Roman"/>
          <w:spacing w:val="13"/>
          <w:sz w:val="24"/>
        </w:rPr>
        <w:t xml:space="preserve"> </w:t>
      </w:r>
      <w:r>
        <w:rPr>
          <w:rFonts w:hint="default" w:ascii="Times New Roman" w:hAnsi="Times New Roman" w:cs="Times New Roman"/>
          <w:sz w:val="24"/>
        </w:rPr>
        <w:t>destacando</w:t>
      </w:r>
      <w:r>
        <w:rPr>
          <w:rFonts w:hint="default" w:ascii="Times New Roman" w:hAnsi="Times New Roman" w:cs="Times New Roman"/>
          <w:spacing w:val="17"/>
          <w:sz w:val="24"/>
        </w:rPr>
        <w:t xml:space="preserve"> </w:t>
      </w:r>
      <w:r>
        <w:rPr>
          <w:rFonts w:hint="default" w:ascii="Times New Roman" w:hAnsi="Times New Roman" w:cs="Times New Roman"/>
          <w:spacing w:val="-5"/>
          <w:sz w:val="24"/>
        </w:rPr>
        <w:t>as</w:t>
      </w:r>
    </w:p>
    <w:p w14:paraId="08ACF3E5">
      <w:pPr>
        <w:pStyle w:val="8"/>
        <w:spacing w:after="0" w:line="292" w:lineRule="exact"/>
        <w:jc w:val="both"/>
        <w:rPr>
          <w:rFonts w:hint="default" w:ascii="Times New Roman" w:hAnsi="Times New Roman" w:cs="Times New Roman"/>
          <w:sz w:val="24"/>
        </w:rPr>
        <w:sectPr>
          <w:pgSz w:w="11900" w:h="16850"/>
          <w:pgMar w:top="2000" w:right="992" w:bottom="1340" w:left="992" w:header="493" w:footer="1151" w:gutter="0"/>
          <w:cols w:space="720" w:num="1"/>
        </w:sectPr>
      </w:pPr>
    </w:p>
    <w:p w14:paraId="596586ED">
      <w:pPr>
        <w:pStyle w:val="4"/>
        <w:spacing w:before="69"/>
        <w:ind w:left="1559"/>
        <w:rPr>
          <w:rFonts w:hint="default" w:ascii="Times New Roman" w:hAnsi="Times New Roman" w:cs="Times New Roman"/>
        </w:rPr>
      </w:pPr>
      <w:r>
        <w:rPr>
          <w:rFonts w:hint="default" w:ascii="Times New Roman" w:hAnsi="Times New Roman" w:cs="Times New Roman"/>
        </w:rPr>
        <w:t>etapas</w:t>
      </w:r>
      <w:r>
        <w:rPr>
          <w:rFonts w:hint="default" w:ascii="Times New Roman" w:hAnsi="Times New Roman" w:cs="Times New Roman"/>
          <w:spacing w:val="-17"/>
        </w:rPr>
        <w:t xml:space="preserve"> </w:t>
      </w:r>
      <w:r>
        <w:rPr>
          <w:rFonts w:hint="default" w:ascii="Times New Roman" w:hAnsi="Times New Roman" w:cs="Times New Roman"/>
          <w:spacing w:val="-2"/>
        </w:rPr>
        <w:t>pertinentes;</w:t>
      </w:r>
    </w:p>
    <w:p w14:paraId="6EDFA3AC">
      <w:pPr>
        <w:pStyle w:val="8"/>
        <w:numPr>
          <w:ilvl w:val="0"/>
          <w:numId w:val="14"/>
        </w:numPr>
        <w:tabs>
          <w:tab w:val="left" w:pos="1084"/>
        </w:tabs>
        <w:spacing w:before="146" w:after="0" w:line="240" w:lineRule="auto"/>
        <w:ind w:left="846" w:right="180" w:firstLine="0"/>
        <w:jc w:val="both"/>
        <w:rPr>
          <w:rFonts w:hint="default" w:ascii="Times New Roman" w:hAnsi="Times New Roman" w:cs="Times New Roman"/>
          <w:sz w:val="24"/>
        </w:rPr>
      </w:pPr>
      <w:r>
        <w:rPr>
          <w:rFonts w:hint="default" w:ascii="Times New Roman" w:hAnsi="Times New Roman" w:cs="Times New Roman"/>
          <w:sz w:val="24"/>
        </w:rPr>
        <w:t xml:space="preserve">O empreendedor deverá explicitar no PCA o compromisso de que, após implementadas as medidas de controle, será feita nova avaliação de ruídos, cujo laudo deverá ser enviado a </w:t>
      </w:r>
      <w:r>
        <w:rPr>
          <w:rFonts w:hint="default" w:ascii="Times New Roman" w:hAnsi="Times New Roman" w:cs="Times New Roman"/>
          <w:sz w:val="24"/>
          <w:lang w:val="pt-BR"/>
        </w:rPr>
        <w:t>SEMMA</w:t>
      </w:r>
      <w:bookmarkStart w:id="0" w:name="_GoBack"/>
      <w:bookmarkEnd w:id="0"/>
      <w:r>
        <w:rPr>
          <w:rFonts w:hint="default" w:ascii="Times New Roman" w:hAnsi="Times New Roman" w:cs="Times New Roman"/>
          <w:sz w:val="24"/>
        </w:rPr>
        <w:t>, para</w:t>
      </w:r>
      <w:r>
        <w:rPr>
          <w:rFonts w:hint="default" w:ascii="Times New Roman" w:hAnsi="Times New Roman" w:cs="Times New Roman"/>
          <w:spacing w:val="-1"/>
          <w:sz w:val="24"/>
        </w:rPr>
        <w:t xml:space="preserve"> </w:t>
      </w:r>
      <w:r>
        <w:rPr>
          <w:rFonts w:hint="default" w:ascii="Times New Roman" w:hAnsi="Times New Roman" w:cs="Times New Roman"/>
          <w:sz w:val="24"/>
        </w:rPr>
        <w:t>que se possa aferir a eficácia das medidas corretivas</w:t>
      </w:r>
      <w:r>
        <w:rPr>
          <w:rFonts w:hint="default" w:ascii="Times New Roman" w:hAnsi="Times New Roman" w:cs="Times New Roman"/>
          <w:spacing w:val="-1"/>
          <w:sz w:val="24"/>
        </w:rPr>
        <w:t xml:space="preserve"> </w:t>
      </w:r>
      <w:r>
        <w:rPr>
          <w:rFonts w:hint="default" w:ascii="Times New Roman" w:hAnsi="Times New Roman" w:cs="Times New Roman"/>
          <w:sz w:val="24"/>
        </w:rPr>
        <w:t>adotadas.</w:t>
      </w:r>
    </w:p>
    <w:p w14:paraId="3109479C">
      <w:pPr>
        <w:pStyle w:val="8"/>
        <w:numPr>
          <w:ilvl w:val="1"/>
          <w:numId w:val="13"/>
        </w:numPr>
        <w:tabs>
          <w:tab w:val="left" w:pos="497"/>
        </w:tabs>
        <w:spacing w:before="293" w:after="0" w:line="240" w:lineRule="auto"/>
        <w:ind w:left="497" w:right="0" w:hanging="359"/>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2"/>
          <w:sz w:val="24"/>
        </w:rPr>
        <w:t xml:space="preserve"> </w:t>
      </w:r>
      <w:r>
        <w:rPr>
          <w:rFonts w:hint="default" w:ascii="Times New Roman" w:hAnsi="Times New Roman" w:cs="Times New Roman"/>
          <w:sz w:val="24"/>
        </w:rPr>
        <w:t>Efluentes</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Líquidos:</w:t>
      </w:r>
    </w:p>
    <w:p w14:paraId="208ADFC2">
      <w:pPr>
        <w:pStyle w:val="8"/>
        <w:numPr>
          <w:ilvl w:val="2"/>
          <w:numId w:val="13"/>
        </w:numPr>
        <w:tabs>
          <w:tab w:val="left" w:pos="1245"/>
        </w:tabs>
        <w:spacing w:before="292" w:after="0" w:line="240" w:lineRule="auto"/>
        <w:ind w:left="1245" w:right="0" w:hanging="538"/>
        <w:jc w:val="left"/>
        <w:rPr>
          <w:rFonts w:hint="default" w:ascii="Times New Roman" w:hAnsi="Times New Roman" w:cs="Times New Roman"/>
          <w:sz w:val="24"/>
        </w:rPr>
      </w:pPr>
      <w:r>
        <w:rPr>
          <w:rFonts w:hint="default" w:ascii="Times New Roman" w:hAnsi="Times New Roman" w:cs="Times New Roman"/>
          <w:spacing w:val="-2"/>
          <w:sz w:val="24"/>
        </w:rPr>
        <w:t>-</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Efluentes</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Líquidos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Industriais:</w:t>
      </w:r>
    </w:p>
    <w:p w14:paraId="2DA48774">
      <w:pPr>
        <w:pStyle w:val="4"/>
        <w:ind w:left="0"/>
        <w:jc w:val="left"/>
        <w:rPr>
          <w:rFonts w:hint="default" w:ascii="Times New Roman" w:hAnsi="Times New Roman" w:cs="Times New Roman"/>
        </w:rPr>
      </w:pPr>
    </w:p>
    <w:p w14:paraId="289C7160">
      <w:pPr>
        <w:pStyle w:val="4"/>
        <w:ind w:left="707" w:right="179"/>
        <w:rPr>
          <w:rFonts w:hint="default" w:ascii="Times New Roman" w:hAnsi="Times New Roman" w:cs="Times New Roman"/>
        </w:rPr>
      </w:pPr>
      <w:r>
        <w:rPr>
          <w:rFonts w:hint="default" w:ascii="Times New Roman" w:hAnsi="Times New Roman" w:cs="Times New Roman"/>
        </w:rPr>
        <w:drawing>
          <wp:anchor distT="0" distB="0" distL="0" distR="0" simplePos="0" relativeHeight="251664384" behindDoc="1" locked="0" layoutInCell="1" allowOverlap="1">
            <wp:simplePos x="0" y="0"/>
            <wp:positionH relativeFrom="page">
              <wp:posOffset>637540</wp:posOffset>
            </wp:positionH>
            <wp:positionV relativeFrom="paragraph">
              <wp:posOffset>-6985</wp:posOffset>
            </wp:positionV>
            <wp:extent cx="6264910" cy="5003165"/>
            <wp:effectExtent l="0" t="0" r="0" b="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rPr>
        <w:t xml:space="preserve">Com base na caracterização dos efluentes líquidos decorrentes do processo industrial (vide subitem 7.2 do Termo de Referência do RCA) e, </w:t>
      </w:r>
      <w:r>
        <w:rPr>
          <w:rFonts w:hint="default" w:ascii="Times New Roman" w:hAnsi="Times New Roman" w:cs="Times New Roman"/>
          <w:u w:val="single"/>
        </w:rPr>
        <w:t>considerando a capacidade nominal</w:t>
      </w:r>
      <w:r>
        <w:rPr>
          <w:rFonts w:hint="default" w:ascii="Times New Roman" w:hAnsi="Times New Roman" w:cs="Times New Roman"/>
        </w:rPr>
        <w:t xml:space="preserve"> </w:t>
      </w:r>
      <w:r>
        <w:rPr>
          <w:rFonts w:hint="default" w:ascii="Times New Roman" w:hAnsi="Times New Roman" w:cs="Times New Roman"/>
          <w:u w:val="single"/>
        </w:rPr>
        <w:t>instalada na indústria</w:t>
      </w:r>
      <w:r>
        <w:rPr>
          <w:rFonts w:hint="default" w:ascii="Times New Roman" w:hAnsi="Times New Roman" w:cs="Times New Roman"/>
        </w:rPr>
        <w:t>, deverá ser proposto um sistema de tratamento capaz de enquadrar tais efluentes nas condições mínimas aceitáveis.</w:t>
      </w:r>
    </w:p>
    <w:p w14:paraId="032FBD55">
      <w:pPr>
        <w:pStyle w:val="4"/>
        <w:spacing w:before="1"/>
        <w:ind w:left="0"/>
        <w:jc w:val="left"/>
        <w:rPr>
          <w:rFonts w:hint="default" w:ascii="Times New Roman" w:hAnsi="Times New Roman" w:cs="Times New Roman"/>
        </w:rPr>
      </w:pPr>
    </w:p>
    <w:p w14:paraId="42703E07">
      <w:pPr>
        <w:pStyle w:val="8"/>
        <w:numPr>
          <w:ilvl w:val="3"/>
          <w:numId w:val="13"/>
        </w:numPr>
        <w:tabs>
          <w:tab w:val="left" w:pos="1171"/>
        </w:tabs>
        <w:spacing w:before="0" w:after="0" w:line="240" w:lineRule="auto"/>
        <w:ind w:left="846" w:right="178" w:firstLine="0"/>
        <w:jc w:val="both"/>
        <w:rPr>
          <w:rFonts w:hint="default" w:ascii="Times New Roman" w:hAnsi="Times New Roman" w:cs="Times New Roman"/>
          <w:sz w:val="24"/>
        </w:rPr>
      </w:pPr>
      <w:r>
        <w:rPr>
          <w:rFonts w:hint="default" w:ascii="Times New Roman" w:hAnsi="Times New Roman" w:cs="Times New Roman"/>
          <w:sz w:val="24"/>
        </w:rPr>
        <w:t>A seleção do sistema deverá ser precedida de considerações técnicas quanto à necessidade ou não de segregar algum tipo de efluente para tratamento em separado. Da mesma forma,</w:t>
      </w:r>
      <w:r>
        <w:rPr>
          <w:rFonts w:hint="default" w:ascii="Times New Roman" w:hAnsi="Times New Roman" w:cs="Times New Roman"/>
          <w:spacing w:val="-2"/>
          <w:sz w:val="24"/>
        </w:rPr>
        <w:t xml:space="preserve"> </w:t>
      </w:r>
      <w:r>
        <w:rPr>
          <w:rFonts w:hint="default" w:ascii="Times New Roman" w:hAnsi="Times New Roman" w:cs="Times New Roman"/>
          <w:sz w:val="24"/>
        </w:rPr>
        <w:t>deverá</w:t>
      </w:r>
      <w:r>
        <w:rPr>
          <w:rFonts w:hint="default" w:ascii="Times New Roman" w:hAnsi="Times New Roman" w:cs="Times New Roman"/>
          <w:spacing w:val="-1"/>
          <w:sz w:val="24"/>
        </w:rPr>
        <w:t xml:space="preserve"> </w:t>
      </w:r>
      <w:r>
        <w:rPr>
          <w:rFonts w:hint="default" w:ascii="Times New Roman" w:hAnsi="Times New Roman" w:cs="Times New Roman"/>
          <w:sz w:val="24"/>
        </w:rPr>
        <w:t>ser considerada</w:t>
      </w:r>
      <w:r>
        <w:rPr>
          <w:rFonts w:hint="default" w:ascii="Times New Roman" w:hAnsi="Times New Roman" w:cs="Times New Roman"/>
          <w:spacing w:val="-1"/>
          <w:sz w:val="24"/>
        </w:rPr>
        <w:t xml:space="preserve"> </w:t>
      </w:r>
      <w:r>
        <w:rPr>
          <w:rFonts w:hint="default" w:ascii="Times New Roman" w:hAnsi="Times New Roman" w:cs="Times New Roman"/>
          <w:sz w:val="24"/>
        </w:rPr>
        <w:t>a viabilidade técnica</w:t>
      </w:r>
      <w:r>
        <w:rPr>
          <w:rFonts w:hint="default" w:ascii="Times New Roman" w:hAnsi="Times New Roman" w:cs="Times New Roman"/>
          <w:spacing w:val="-1"/>
          <w:sz w:val="24"/>
        </w:rPr>
        <w:t xml:space="preserve"> </w:t>
      </w:r>
      <w:r>
        <w:rPr>
          <w:rFonts w:hint="default" w:ascii="Times New Roman" w:hAnsi="Times New Roman" w:cs="Times New Roman"/>
          <w:sz w:val="24"/>
        </w:rPr>
        <w:t>de</w:t>
      </w:r>
      <w:r>
        <w:rPr>
          <w:rFonts w:hint="default" w:ascii="Times New Roman" w:hAnsi="Times New Roman" w:cs="Times New Roman"/>
          <w:spacing w:val="-3"/>
          <w:sz w:val="24"/>
        </w:rPr>
        <w:t xml:space="preserve"> </w:t>
      </w:r>
      <w:r>
        <w:rPr>
          <w:rFonts w:hint="default" w:ascii="Times New Roman" w:hAnsi="Times New Roman" w:cs="Times New Roman"/>
          <w:sz w:val="24"/>
        </w:rPr>
        <w:t>tratar o</w:t>
      </w:r>
      <w:r>
        <w:rPr>
          <w:rFonts w:hint="default" w:ascii="Times New Roman" w:hAnsi="Times New Roman" w:cs="Times New Roman"/>
          <w:spacing w:val="-1"/>
          <w:sz w:val="24"/>
        </w:rPr>
        <w:t xml:space="preserve"> </w:t>
      </w:r>
      <w:r>
        <w:rPr>
          <w:rFonts w:hint="default" w:ascii="Times New Roman" w:hAnsi="Times New Roman" w:cs="Times New Roman"/>
          <w:sz w:val="24"/>
        </w:rPr>
        <w:t>esgoto sanitário</w:t>
      </w:r>
      <w:r>
        <w:rPr>
          <w:rFonts w:hint="default" w:ascii="Times New Roman" w:hAnsi="Times New Roman" w:cs="Times New Roman"/>
          <w:spacing w:val="-1"/>
          <w:sz w:val="24"/>
        </w:rPr>
        <w:t xml:space="preserve"> </w:t>
      </w:r>
      <w:r>
        <w:rPr>
          <w:rFonts w:hint="default" w:ascii="Times New Roman" w:hAnsi="Times New Roman" w:cs="Times New Roman"/>
          <w:sz w:val="24"/>
        </w:rPr>
        <w:t>em conjunto com os efluentes líquidos de origem industrial. Os comentários pertinentes deverão integrar o PCA.</w:t>
      </w:r>
    </w:p>
    <w:p w14:paraId="755ACD3E">
      <w:pPr>
        <w:pStyle w:val="8"/>
        <w:numPr>
          <w:ilvl w:val="3"/>
          <w:numId w:val="13"/>
        </w:numPr>
        <w:tabs>
          <w:tab w:val="left" w:pos="1104"/>
        </w:tabs>
        <w:spacing w:before="0" w:after="0" w:line="240" w:lineRule="auto"/>
        <w:ind w:left="846" w:right="181" w:firstLine="0"/>
        <w:jc w:val="both"/>
        <w:rPr>
          <w:rFonts w:hint="default" w:ascii="Times New Roman" w:hAnsi="Times New Roman" w:cs="Times New Roman"/>
          <w:sz w:val="24"/>
        </w:rPr>
      </w:pPr>
      <w:r>
        <w:rPr>
          <w:rFonts w:hint="default" w:ascii="Times New Roman" w:hAnsi="Times New Roman" w:cs="Times New Roman"/>
          <w:sz w:val="24"/>
        </w:rPr>
        <w:t>A concepção</w:t>
      </w:r>
      <w:r>
        <w:rPr>
          <w:rFonts w:hint="default" w:ascii="Times New Roman" w:hAnsi="Times New Roman" w:cs="Times New Roman"/>
          <w:spacing w:val="-2"/>
          <w:sz w:val="24"/>
        </w:rPr>
        <w:t xml:space="preserve"> </w:t>
      </w:r>
      <w:r>
        <w:rPr>
          <w:rFonts w:hint="default" w:ascii="Times New Roman" w:hAnsi="Times New Roman" w:cs="Times New Roman"/>
          <w:sz w:val="24"/>
        </w:rPr>
        <w:t>do</w:t>
      </w:r>
      <w:r>
        <w:rPr>
          <w:rFonts w:hint="default" w:ascii="Times New Roman" w:hAnsi="Times New Roman" w:cs="Times New Roman"/>
          <w:spacing w:val="-2"/>
          <w:sz w:val="24"/>
        </w:rPr>
        <w:t xml:space="preserve"> </w:t>
      </w:r>
      <w:r>
        <w:rPr>
          <w:rFonts w:hint="default" w:ascii="Times New Roman" w:hAnsi="Times New Roman" w:cs="Times New Roman"/>
          <w:sz w:val="24"/>
        </w:rPr>
        <w:t>sistema de</w:t>
      </w:r>
      <w:r>
        <w:rPr>
          <w:rFonts w:hint="default" w:ascii="Times New Roman" w:hAnsi="Times New Roman" w:cs="Times New Roman"/>
          <w:spacing w:val="-2"/>
          <w:sz w:val="24"/>
        </w:rPr>
        <w:t xml:space="preserve"> </w:t>
      </w:r>
      <w:r>
        <w:rPr>
          <w:rFonts w:hint="default" w:ascii="Times New Roman" w:hAnsi="Times New Roman" w:cs="Times New Roman"/>
          <w:sz w:val="24"/>
        </w:rPr>
        <w:t>tratamento</w:t>
      </w:r>
      <w:r>
        <w:rPr>
          <w:rFonts w:hint="default" w:ascii="Times New Roman" w:hAnsi="Times New Roman" w:cs="Times New Roman"/>
          <w:spacing w:val="-2"/>
          <w:sz w:val="24"/>
        </w:rPr>
        <w:t xml:space="preserve"> </w:t>
      </w:r>
      <w:r>
        <w:rPr>
          <w:rFonts w:hint="default" w:ascii="Times New Roman" w:hAnsi="Times New Roman" w:cs="Times New Roman"/>
          <w:sz w:val="24"/>
        </w:rPr>
        <w:t>deverá ser</w:t>
      </w:r>
      <w:r>
        <w:rPr>
          <w:rFonts w:hint="default" w:ascii="Times New Roman" w:hAnsi="Times New Roman" w:cs="Times New Roman"/>
          <w:spacing w:val="-2"/>
          <w:sz w:val="24"/>
        </w:rPr>
        <w:t xml:space="preserve"> </w:t>
      </w:r>
      <w:r>
        <w:rPr>
          <w:rFonts w:hint="default" w:ascii="Times New Roman" w:hAnsi="Times New Roman" w:cs="Times New Roman"/>
          <w:sz w:val="24"/>
        </w:rPr>
        <w:t>definida</w:t>
      </w:r>
      <w:r>
        <w:rPr>
          <w:rFonts w:hint="default" w:ascii="Times New Roman" w:hAnsi="Times New Roman" w:cs="Times New Roman"/>
          <w:spacing w:val="-2"/>
          <w:sz w:val="24"/>
        </w:rPr>
        <w:t xml:space="preserve"> </w:t>
      </w:r>
      <w:r>
        <w:rPr>
          <w:rFonts w:hint="default" w:ascii="Times New Roman" w:hAnsi="Times New Roman" w:cs="Times New Roman"/>
          <w:sz w:val="24"/>
        </w:rPr>
        <w:t>preferencialmente com</w:t>
      </w:r>
      <w:r>
        <w:rPr>
          <w:rFonts w:hint="default" w:ascii="Times New Roman" w:hAnsi="Times New Roman" w:cs="Times New Roman"/>
          <w:spacing w:val="-2"/>
          <w:sz w:val="24"/>
        </w:rPr>
        <w:t xml:space="preserve"> </w:t>
      </w:r>
      <w:r>
        <w:rPr>
          <w:rFonts w:hint="default" w:ascii="Times New Roman" w:hAnsi="Times New Roman" w:cs="Times New Roman"/>
          <w:sz w:val="24"/>
        </w:rPr>
        <w:t>base em ensaios de tratabilidade dos efluentes. Adotando-se tal procedimento, deverá ser agregada ao PCA uma descrição das rotinas seguidas para a realização dos ensaios, bem como seus resultados, respaldados por laudos</w:t>
      </w:r>
      <w:r>
        <w:rPr>
          <w:rFonts w:hint="default" w:ascii="Times New Roman" w:hAnsi="Times New Roman" w:cs="Times New Roman"/>
          <w:sz w:val="24"/>
          <w:vertAlign w:val="superscript"/>
        </w:rPr>
        <w:t>2</w:t>
      </w:r>
      <w:r>
        <w:rPr>
          <w:rFonts w:hint="default" w:ascii="Times New Roman" w:hAnsi="Times New Roman" w:cs="Times New Roman"/>
          <w:sz w:val="24"/>
          <w:vertAlign w:val="baseline"/>
        </w:rPr>
        <w:t xml:space="preserve"> de análises laboratoriais.</w:t>
      </w:r>
    </w:p>
    <w:p w14:paraId="4676BCD6">
      <w:pPr>
        <w:pStyle w:val="8"/>
        <w:numPr>
          <w:ilvl w:val="3"/>
          <w:numId w:val="13"/>
        </w:numPr>
        <w:tabs>
          <w:tab w:val="left" w:pos="1091"/>
        </w:tabs>
        <w:spacing w:before="0" w:after="0" w:line="240" w:lineRule="auto"/>
        <w:ind w:left="846" w:right="180" w:firstLine="0"/>
        <w:jc w:val="both"/>
        <w:rPr>
          <w:rFonts w:hint="default" w:ascii="Times New Roman" w:hAnsi="Times New Roman" w:cs="Times New Roman"/>
          <w:sz w:val="24"/>
        </w:rPr>
      </w:pPr>
      <w:r>
        <w:rPr>
          <w:rFonts w:hint="default" w:ascii="Times New Roman" w:hAnsi="Times New Roman" w:cs="Times New Roman"/>
          <w:sz w:val="24"/>
        </w:rPr>
        <w:t>Os projetos básicos dos sistemas de tratamento propostos para os efluentes como um todo ou para efluentes líquidos segregados (vide alínea “a” deste subitem), deverão atender às seguintes exigências:</w:t>
      </w:r>
    </w:p>
    <w:p w14:paraId="3EE54925">
      <w:pPr>
        <w:pStyle w:val="8"/>
        <w:numPr>
          <w:ilvl w:val="4"/>
          <w:numId w:val="13"/>
        </w:numPr>
        <w:tabs>
          <w:tab w:val="left" w:pos="2068"/>
        </w:tabs>
        <w:spacing w:before="0" w:after="0" w:line="240" w:lineRule="auto"/>
        <w:ind w:left="1559" w:right="181" w:firstLine="0"/>
        <w:jc w:val="both"/>
        <w:rPr>
          <w:rFonts w:hint="default" w:ascii="Times New Roman" w:hAnsi="Times New Roman" w:cs="Times New Roman"/>
          <w:sz w:val="24"/>
        </w:rPr>
      </w:pPr>
      <w:r>
        <w:rPr>
          <w:rFonts w:hint="default" w:ascii="Times New Roman" w:hAnsi="Times New Roman" w:cs="Times New Roman"/>
          <w:sz w:val="24"/>
        </w:rPr>
        <w:t>conterem identificação da empresa e/ou profissional responsável pelas medidas de controle propostas (nome, formação profissional e número de registro junto ao Conselho Regional de Classe);</w:t>
      </w:r>
    </w:p>
    <w:p w14:paraId="5CFC1240">
      <w:pPr>
        <w:pStyle w:val="8"/>
        <w:numPr>
          <w:ilvl w:val="4"/>
          <w:numId w:val="13"/>
        </w:numPr>
        <w:tabs>
          <w:tab w:val="left" w:pos="1972"/>
        </w:tabs>
        <w:spacing w:before="0" w:after="0" w:line="240" w:lineRule="auto"/>
        <w:ind w:left="1559" w:right="179" w:firstLine="0"/>
        <w:jc w:val="both"/>
        <w:rPr>
          <w:rFonts w:hint="default" w:ascii="Times New Roman" w:hAnsi="Times New Roman" w:cs="Times New Roman"/>
          <w:sz w:val="24"/>
        </w:rPr>
      </w:pPr>
      <w:r>
        <w:rPr>
          <w:rFonts w:hint="default" w:ascii="Times New Roman" w:hAnsi="Times New Roman" w:cs="Times New Roman"/>
          <w:sz w:val="24"/>
        </w:rPr>
        <w:t>serem fundamentados em caracterização</w:t>
      </w:r>
      <w:r>
        <w:rPr>
          <w:rFonts w:hint="default" w:ascii="Times New Roman" w:hAnsi="Times New Roman" w:cs="Times New Roman"/>
          <w:spacing w:val="-2"/>
          <w:sz w:val="24"/>
        </w:rPr>
        <w:t xml:space="preserve"> </w:t>
      </w:r>
      <w:r>
        <w:rPr>
          <w:rFonts w:hint="default" w:ascii="Times New Roman" w:hAnsi="Times New Roman" w:cs="Times New Roman"/>
          <w:sz w:val="24"/>
        </w:rPr>
        <w:t>quantitativa e qualitativa</w:t>
      </w:r>
      <w:r>
        <w:rPr>
          <w:rFonts w:hint="default" w:ascii="Times New Roman" w:hAnsi="Times New Roman" w:cs="Times New Roman"/>
          <w:spacing w:val="-1"/>
          <w:sz w:val="24"/>
        </w:rPr>
        <w:t xml:space="preserve"> </w:t>
      </w:r>
      <w:r>
        <w:rPr>
          <w:rFonts w:hint="default" w:ascii="Times New Roman" w:hAnsi="Times New Roman" w:cs="Times New Roman"/>
          <w:sz w:val="24"/>
        </w:rPr>
        <w:t>do efluente a ser tratado, incluindo-se, neste caso, o volume adicional de efluentes líquidos gerados em decorrência do tratamento de efluentes atmosféricos e/ou de resíduos sólidos porventura existentes (lavador de gases, leito de secagem de lodo, filtro-prensa, etc.); as exigências para caracterização do efluente foram objeto da alínea “d” do subitem 7.2 do Termo de Referência do RCA;</w:t>
      </w:r>
    </w:p>
    <w:p w14:paraId="7959DFA7">
      <w:pPr>
        <w:pStyle w:val="8"/>
        <w:numPr>
          <w:ilvl w:val="4"/>
          <w:numId w:val="13"/>
        </w:numPr>
        <w:tabs>
          <w:tab w:val="left" w:pos="1965"/>
        </w:tabs>
        <w:spacing w:before="0" w:after="0" w:line="290" w:lineRule="exact"/>
        <w:ind w:left="1965" w:right="0" w:hanging="406"/>
        <w:jc w:val="both"/>
        <w:rPr>
          <w:rFonts w:hint="default" w:ascii="Times New Roman" w:hAnsi="Times New Roman" w:cs="Times New Roman"/>
          <w:sz w:val="24"/>
        </w:rPr>
      </w:pPr>
      <w:r>
        <w:rPr>
          <w:rFonts w:hint="default" w:ascii="Times New Roman" w:hAnsi="Times New Roman" w:cs="Times New Roman"/>
          <w:spacing w:val="-2"/>
          <w:sz w:val="24"/>
        </w:rPr>
        <w:t>conterem justificativa</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técnica</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da</w:t>
      </w:r>
      <w:r>
        <w:rPr>
          <w:rFonts w:hint="default" w:ascii="Times New Roman" w:hAnsi="Times New Roman" w:cs="Times New Roman"/>
          <w:sz w:val="24"/>
        </w:rPr>
        <w:t xml:space="preserve"> </w:t>
      </w:r>
      <w:r>
        <w:rPr>
          <w:rFonts w:hint="default" w:ascii="Times New Roman" w:hAnsi="Times New Roman" w:cs="Times New Roman"/>
          <w:spacing w:val="-2"/>
          <w:sz w:val="24"/>
        </w:rPr>
        <w:t>concepção de</w:t>
      </w:r>
      <w:r>
        <w:rPr>
          <w:rFonts w:hint="default" w:ascii="Times New Roman" w:hAnsi="Times New Roman" w:cs="Times New Roman"/>
          <w:sz w:val="24"/>
        </w:rPr>
        <w:t xml:space="preserve"> </w:t>
      </w:r>
      <w:r>
        <w:rPr>
          <w:rFonts w:hint="default" w:ascii="Times New Roman" w:hAnsi="Times New Roman" w:cs="Times New Roman"/>
          <w:spacing w:val="-2"/>
          <w:sz w:val="24"/>
        </w:rPr>
        <w:t>tratamento</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proposta;</w:t>
      </w:r>
    </w:p>
    <w:p w14:paraId="7E82A8B6">
      <w:pPr>
        <w:pStyle w:val="8"/>
        <w:numPr>
          <w:ilvl w:val="4"/>
          <w:numId w:val="13"/>
        </w:numPr>
        <w:tabs>
          <w:tab w:val="left" w:pos="1967"/>
        </w:tabs>
        <w:spacing w:before="0" w:after="0" w:line="240" w:lineRule="auto"/>
        <w:ind w:left="1559" w:right="176" w:firstLine="0"/>
        <w:jc w:val="both"/>
        <w:rPr>
          <w:rFonts w:hint="default" w:ascii="Times New Roman" w:hAnsi="Times New Roman" w:cs="Times New Roman"/>
          <w:sz w:val="24"/>
        </w:rPr>
      </w:pPr>
      <w:r>
        <w:rPr>
          <w:rFonts w:hint="default" w:ascii="Times New Roman" w:hAnsi="Times New Roman" w:cs="Times New Roman"/>
          <w:sz w:val="24"/>
        </w:rPr>
        <w:t>descreverem</w:t>
      </w:r>
      <w:r>
        <w:rPr>
          <w:rFonts w:hint="default" w:ascii="Times New Roman" w:hAnsi="Times New Roman" w:cs="Times New Roman"/>
          <w:spacing w:val="-1"/>
          <w:sz w:val="24"/>
        </w:rPr>
        <w:t xml:space="preserve"> </w:t>
      </w:r>
      <w:r>
        <w:rPr>
          <w:rFonts w:hint="default" w:ascii="Times New Roman" w:hAnsi="Times New Roman" w:cs="Times New Roman"/>
          <w:sz w:val="24"/>
        </w:rPr>
        <w:t>o</w:t>
      </w:r>
      <w:r>
        <w:rPr>
          <w:rFonts w:hint="default" w:ascii="Times New Roman" w:hAnsi="Times New Roman" w:cs="Times New Roman"/>
          <w:spacing w:val="-1"/>
          <w:sz w:val="24"/>
        </w:rPr>
        <w:t xml:space="preserve"> </w:t>
      </w:r>
      <w:r>
        <w:rPr>
          <w:rFonts w:hint="default" w:ascii="Times New Roman" w:hAnsi="Times New Roman" w:cs="Times New Roman"/>
          <w:sz w:val="24"/>
        </w:rPr>
        <w:t>critério</w:t>
      </w:r>
      <w:r>
        <w:rPr>
          <w:rFonts w:hint="default" w:ascii="Times New Roman" w:hAnsi="Times New Roman" w:cs="Times New Roman"/>
          <w:spacing w:val="-1"/>
          <w:sz w:val="24"/>
        </w:rPr>
        <w:t xml:space="preserve"> </w:t>
      </w:r>
      <w:r>
        <w:rPr>
          <w:rFonts w:hint="default" w:ascii="Times New Roman" w:hAnsi="Times New Roman" w:cs="Times New Roman"/>
          <w:sz w:val="24"/>
        </w:rPr>
        <w:t>adotado</w:t>
      </w:r>
      <w:r>
        <w:rPr>
          <w:rFonts w:hint="default" w:ascii="Times New Roman" w:hAnsi="Times New Roman" w:cs="Times New Roman"/>
          <w:spacing w:val="-4"/>
          <w:sz w:val="24"/>
        </w:rPr>
        <w:t xml:space="preserve"> </w:t>
      </w:r>
      <w:r>
        <w:rPr>
          <w:rFonts w:hint="default" w:ascii="Times New Roman" w:hAnsi="Times New Roman" w:cs="Times New Roman"/>
          <w:sz w:val="24"/>
        </w:rPr>
        <w:t>para</w:t>
      </w:r>
      <w:r>
        <w:rPr>
          <w:rFonts w:hint="default" w:ascii="Times New Roman" w:hAnsi="Times New Roman" w:cs="Times New Roman"/>
          <w:spacing w:val="-1"/>
          <w:sz w:val="24"/>
        </w:rPr>
        <w:t xml:space="preserve"> </w:t>
      </w:r>
      <w:r>
        <w:rPr>
          <w:rFonts w:hint="default" w:ascii="Times New Roman" w:hAnsi="Times New Roman" w:cs="Times New Roman"/>
          <w:sz w:val="24"/>
        </w:rPr>
        <w:t>a</w:t>
      </w:r>
      <w:r>
        <w:rPr>
          <w:rFonts w:hint="default" w:ascii="Times New Roman" w:hAnsi="Times New Roman" w:cs="Times New Roman"/>
          <w:spacing w:val="-5"/>
          <w:sz w:val="24"/>
        </w:rPr>
        <w:t xml:space="preserve"> </w:t>
      </w:r>
      <w:r>
        <w:rPr>
          <w:rFonts w:hint="default" w:ascii="Times New Roman" w:hAnsi="Times New Roman" w:cs="Times New Roman"/>
          <w:sz w:val="24"/>
        </w:rPr>
        <w:t>seleção</w:t>
      </w:r>
      <w:r>
        <w:rPr>
          <w:rFonts w:hint="default" w:ascii="Times New Roman" w:hAnsi="Times New Roman" w:cs="Times New Roman"/>
          <w:spacing w:val="-1"/>
          <w:sz w:val="24"/>
        </w:rPr>
        <w:t xml:space="preserve"> </w:t>
      </w:r>
      <w:r>
        <w:rPr>
          <w:rFonts w:hint="default" w:ascii="Times New Roman" w:hAnsi="Times New Roman" w:cs="Times New Roman"/>
          <w:sz w:val="24"/>
        </w:rPr>
        <w:t>da</w:t>
      </w:r>
      <w:r>
        <w:rPr>
          <w:rFonts w:hint="default" w:ascii="Times New Roman" w:hAnsi="Times New Roman" w:cs="Times New Roman"/>
          <w:spacing w:val="-2"/>
          <w:sz w:val="24"/>
        </w:rPr>
        <w:t xml:space="preserve"> </w:t>
      </w:r>
      <w:r>
        <w:rPr>
          <w:rFonts w:hint="default" w:ascii="Times New Roman" w:hAnsi="Times New Roman" w:cs="Times New Roman"/>
          <w:sz w:val="24"/>
        </w:rPr>
        <w:t>área</w:t>
      </w:r>
      <w:r>
        <w:rPr>
          <w:rFonts w:hint="default" w:ascii="Times New Roman" w:hAnsi="Times New Roman" w:cs="Times New Roman"/>
          <w:spacing w:val="-4"/>
          <w:sz w:val="24"/>
        </w:rPr>
        <w:t xml:space="preserve"> </w:t>
      </w:r>
      <w:r>
        <w:rPr>
          <w:rFonts w:hint="default" w:ascii="Times New Roman" w:hAnsi="Times New Roman" w:cs="Times New Roman"/>
          <w:sz w:val="24"/>
        </w:rPr>
        <w:t>destinada</w:t>
      </w:r>
      <w:r>
        <w:rPr>
          <w:rFonts w:hint="default" w:ascii="Times New Roman" w:hAnsi="Times New Roman" w:cs="Times New Roman"/>
          <w:spacing w:val="-1"/>
          <w:sz w:val="24"/>
        </w:rPr>
        <w:t xml:space="preserve"> </w:t>
      </w:r>
      <w:r>
        <w:rPr>
          <w:rFonts w:hint="default" w:ascii="Times New Roman" w:hAnsi="Times New Roman" w:cs="Times New Roman"/>
          <w:sz w:val="24"/>
        </w:rPr>
        <w:t>à</w:t>
      </w:r>
      <w:r>
        <w:rPr>
          <w:rFonts w:hint="default" w:ascii="Times New Roman" w:hAnsi="Times New Roman" w:cs="Times New Roman"/>
          <w:spacing w:val="-2"/>
          <w:sz w:val="24"/>
        </w:rPr>
        <w:t xml:space="preserve"> </w:t>
      </w:r>
      <w:r>
        <w:rPr>
          <w:rFonts w:hint="default" w:ascii="Times New Roman" w:hAnsi="Times New Roman" w:cs="Times New Roman"/>
          <w:sz w:val="24"/>
        </w:rPr>
        <w:t>implantação do sistema de tratamento proposto, bem como a caracterização da</w:t>
      </w:r>
      <w:r>
        <w:rPr>
          <w:rFonts w:hint="default" w:ascii="Times New Roman" w:hAnsi="Times New Roman" w:cs="Times New Roman"/>
          <w:spacing w:val="40"/>
          <w:sz w:val="24"/>
        </w:rPr>
        <w:t xml:space="preserve"> </w:t>
      </w:r>
      <w:r>
        <w:rPr>
          <w:rFonts w:hint="default" w:ascii="Times New Roman" w:hAnsi="Times New Roman" w:cs="Times New Roman"/>
          <w:sz w:val="24"/>
        </w:rPr>
        <w:t>área em questão, sob o ponto de vista da cobertura vegetal existente, proximidade de</w:t>
      </w:r>
      <w:r>
        <w:rPr>
          <w:rFonts w:hint="default" w:ascii="Times New Roman" w:hAnsi="Times New Roman" w:cs="Times New Roman"/>
          <w:spacing w:val="40"/>
          <w:sz w:val="24"/>
        </w:rPr>
        <w:t xml:space="preserve"> </w:t>
      </w:r>
      <w:r>
        <w:rPr>
          <w:rFonts w:hint="default" w:ascii="Times New Roman" w:hAnsi="Times New Roman" w:cs="Times New Roman"/>
          <w:sz w:val="24"/>
        </w:rPr>
        <w:t>algum corpo d’água (especificar distância), riscos de inundação, profundidade do lençol freático, coeficiente de permeabilidade do terreno, proximidade de residências ou de outros estabelecimentos (especificar distâncias);</w:t>
      </w:r>
    </w:p>
    <w:p w14:paraId="45C100CA">
      <w:pPr>
        <w:pStyle w:val="8"/>
        <w:numPr>
          <w:ilvl w:val="4"/>
          <w:numId w:val="13"/>
        </w:numPr>
        <w:tabs>
          <w:tab w:val="left" w:pos="2017"/>
        </w:tabs>
        <w:spacing w:before="0" w:after="0" w:line="240" w:lineRule="auto"/>
        <w:ind w:left="1559" w:right="176" w:firstLine="0"/>
        <w:jc w:val="both"/>
        <w:rPr>
          <w:rFonts w:hint="default" w:ascii="Times New Roman" w:hAnsi="Times New Roman" w:cs="Times New Roman"/>
          <w:sz w:val="24"/>
        </w:rPr>
      </w:pPr>
      <w:r>
        <w:rPr>
          <w:rFonts w:hint="default" w:ascii="Times New Roman" w:hAnsi="Times New Roman" w:cs="Times New Roman"/>
          <w:sz w:val="24"/>
        </w:rPr>
        <w:t>apresentarem memorial de cálculo, plantas, descrição e especificação dos elementos</w:t>
      </w:r>
      <w:r>
        <w:rPr>
          <w:rFonts w:hint="default" w:ascii="Times New Roman" w:hAnsi="Times New Roman" w:cs="Times New Roman"/>
          <w:spacing w:val="-2"/>
          <w:sz w:val="24"/>
        </w:rPr>
        <w:t xml:space="preserve"> </w:t>
      </w:r>
      <w:r>
        <w:rPr>
          <w:rFonts w:hint="default" w:ascii="Times New Roman" w:hAnsi="Times New Roman" w:cs="Times New Roman"/>
          <w:sz w:val="24"/>
        </w:rPr>
        <w:t>de</w:t>
      </w:r>
      <w:r>
        <w:rPr>
          <w:rFonts w:hint="default" w:ascii="Times New Roman" w:hAnsi="Times New Roman" w:cs="Times New Roman"/>
          <w:spacing w:val="-1"/>
          <w:sz w:val="24"/>
        </w:rPr>
        <w:t xml:space="preserve"> </w:t>
      </w:r>
      <w:r>
        <w:rPr>
          <w:rFonts w:hint="default" w:ascii="Times New Roman" w:hAnsi="Times New Roman" w:cs="Times New Roman"/>
          <w:sz w:val="24"/>
        </w:rPr>
        <w:t>projeto, critérios,</w:t>
      </w:r>
      <w:r>
        <w:rPr>
          <w:rFonts w:hint="default" w:ascii="Times New Roman" w:hAnsi="Times New Roman" w:cs="Times New Roman"/>
          <w:spacing w:val="-3"/>
          <w:sz w:val="24"/>
        </w:rPr>
        <w:t xml:space="preserve"> </w:t>
      </w:r>
      <w:r>
        <w:rPr>
          <w:rFonts w:hint="default" w:ascii="Times New Roman" w:hAnsi="Times New Roman" w:cs="Times New Roman"/>
          <w:sz w:val="24"/>
        </w:rPr>
        <w:t>fórmulas,</w:t>
      </w:r>
      <w:r>
        <w:rPr>
          <w:rFonts w:hint="default" w:ascii="Times New Roman" w:hAnsi="Times New Roman" w:cs="Times New Roman"/>
          <w:spacing w:val="-3"/>
          <w:sz w:val="24"/>
        </w:rPr>
        <w:t xml:space="preserve"> </w:t>
      </w:r>
      <w:r>
        <w:rPr>
          <w:rFonts w:hint="default" w:ascii="Times New Roman" w:hAnsi="Times New Roman" w:cs="Times New Roman"/>
          <w:sz w:val="24"/>
        </w:rPr>
        <w:t>hipóteses</w:t>
      </w:r>
      <w:r>
        <w:rPr>
          <w:rFonts w:hint="default" w:ascii="Times New Roman" w:hAnsi="Times New Roman" w:cs="Times New Roman"/>
          <w:spacing w:val="-2"/>
          <w:sz w:val="24"/>
        </w:rPr>
        <w:t xml:space="preserve"> </w:t>
      </w:r>
      <w:r>
        <w:rPr>
          <w:rFonts w:hint="default" w:ascii="Times New Roman" w:hAnsi="Times New Roman" w:cs="Times New Roman"/>
          <w:sz w:val="24"/>
        </w:rPr>
        <w:t>e</w:t>
      </w:r>
      <w:r>
        <w:rPr>
          <w:rFonts w:hint="default" w:ascii="Times New Roman" w:hAnsi="Times New Roman" w:cs="Times New Roman"/>
          <w:spacing w:val="-1"/>
          <w:sz w:val="24"/>
        </w:rPr>
        <w:t xml:space="preserve"> </w:t>
      </w:r>
      <w:r>
        <w:rPr>
          <w:rFonts w:hint="default" w:ascii="Times New Roman" w:hAnsi="Times New Roman" w:cs="Times New Roman"/>
          <w:sz w:val="24"/>
        </w:rPr>
        <w:t>considerações</w:t>
      </w:r>
      <w:r>
        <w:rPr>
          <w:rFonts w:hint="default" w:ascii="Times New Roman" w:hAnsi="Times New Roman" w:cs="Times New Roman"/>
          <w:spacing w:val="-4"/>
          <w:sz w:val="24"/>
        </w:rPr>
        <w:t xml:space="preserve"> </w:t>
      </w:r>
      <w:r>
        <w:rPr>
          <w:rFonts w:hint="default" w:ascii="Times New Roman" w:hAnsi="Times New Roman" w:cs="Times New Roman"/>
          <w:sz w:val="24"/>
        </w:rPr>
        <w:t>feitas</w:t>
      </w:r>
      <w:r>
        <w:rPr>
          <w:rFonts w:hint="default" w:ascii="Times New Roman" w:hAnsi="Times New Roman" w:cs="Times New Roman"/>
          <w:spacing w:val="-4"/>
          <w:sz w:val="24"/>
        </w:rPr>
        <w:t xml:space="preserve"> </w:t>
      </w:r>
      <w:r>
        <w:rPr>
          <w:rFonts w:hint="default" w:ascii="Times New Roman" w:hAnsi="Times New Roman" w:cs="Times New Roman"/>
          <w:sz w:val="24"/>
        </w:rPr>
        <w:t>para</w:t>
      </w:r>
      <w:r>
        <w:rPr>
          <w:rFonts w:hint="default" w:ascii="Times New Roman" w:hAnsi="Times New Roman" w:cs="Times New Roman"/>
          <w:spacing w:val="-1"/>
          <w:sz w:val="24"/>
        </w:rPr>
        <w:t xml:space="preserve"> </w:t>
      </w:r>
      <w:r>
        <w:rPr>
          <w:rFonts w:hint="default" w:ascii="Times New Roman" w:hAnsi="Times New Roman" w:cs="Times New Roman"/>
          <w:sz w:val="24"/>
        </w:rPr>
        <w:t>fins de</w:t>
      </w:r>
      <w:r>
        <w:rPr>
          <w:rFonts w:hint="default" w:ascii="Times New Roman" w:hAnsi="Times New Roman" w:cs="Times New Roman"/>
          <w:spacing w:val="65"/>
          <w:sz w:val="24"/>
        </w:rPr>
        <w:t xml:space="preserve"> </w:t>
      </w:r>
      <w:r>
        <w:rPr>
          <w:rFonts w:hint="default" w:ascii="Times New Roman" w:hAnsi="Times New Roman" w:cs="Times New Roman"/>
          <w:sz w:val="24"/>
        </w:rPr>
        <w:t>cálculos,</w:t>
      </w:r>
      <w:r>
        <w:rPr>
          <w:rFonts w:hint="default" w:ascii="Times New Roman" w:hAnsi="Times New Roman" w:cs="Times New Roman"/>
          <w:spacing w:val="65"/>
          <w:sz w:val="24"/>
        </w:rPr>
        <w:t xml:space="preserve"> </w:t>
      </w:r>
      <w:r>
        <w:rPr>
          <w:rFonts w:hint="default" w:ascii="Times New Roman" w:hAnsi="Times New Roman" w:cs="Times New Roman"/>
          <w:sz w:val="24"/>
        </w:rPr>
        <w:t>acrescentando-se,</w:t>
      </w:r>
      <w:r>
        <w:rPr>
          <w:rFonts w:hint="default" w:ascii="Times New Roman" w:hAnsi="Times New Roman" w:cs="Times New Roman"/>
          <w:spacing w:val="65"/>
          <w:sz w:val="24"/>
        </w:rPr>
        <w:t xml:space="preserve"> </w:t>
      </w:r>
      <w:r>
        <w:rPr>
          <w:rFonts w:hint="default" w:ascii="Times New Roman" w:hAnsi="Times New Roman" w:cs="Times New Roman"/>
          <w:sz w:val="24"/>
        </w:rPr>
        <w:t>no</w:t>
      </w:r>
      <w:r>
        <w:rPr>
          <w:rFonts w:hint="default" w:ascii="Times New Roman" w:hAnsi="Times New Roman" w:cs="Times New Roman"/>
          <w:spacing w:val="63"/>
          <w:sz w:val="24"/>
        </w:rPr>
        <w:t xml:space="preserve"> </w:t>
      </w:r>
      <w:r>
        <w:rPr>
          <w:rFonts w:hint="default" w:ascii="Times New Roman" w:hAnsi="Times New Roman" w:cs="Times New Roman"/>
          <w:sz w:val="24"/>
        </w:rPr>
        <w:t>que</w:t>
      </w:r>
      <w:r>
        <w:rPr>
          <w:rFonts w:hint="default" w:ascii="Times New Roman" w:hAnsi="Times New Roman" w:cs="Times New Roman"/>
          <w:spacing w:val="63"/>
          <w:sz w:val="24"/>
        </w:rPr>
        <w:t xml:space="preserve"> </w:t>
      </w:r>
      <w:r>
        <w:rPr>
          <w:rFonts w:hint="default" w:ascii="Times New Roman" w:hAnsi="Times New Roman" w:cs="Times New Roman"/>
          <w:sz w:val="24"/>
        </w:rPr>
        <w:t>for</w:t>
      </w:r>
      <w:r>
        <w:rPr>
          <w:rFonts w:hint="default" w:ascii="Times New Roman" w:hAnsi="Times New Roman" w:cs="Times New Roman"/>
          <w:spacing w:val="65"/>
          <w:sz w:val="24"/>
        </w:rPr>
        <w:t xml:space="preserve"> </w:t>
      </w:r>
      <w:r>
        <w:rPr>
          <w:rFonts w:hint="default" w:ascii="Times New Roman" w:hAnsi="Times New Roman" w:cs="Times New Roman"/>
          <w:sz w:val="24"/>
        </w:rPr>
        <w:t>pertinente,</w:t>
      </w:r>
      <w:r>
        <w:rPr>
          <w:rFonts w:hint="default" w:ascii="Times New Roman" w:hAnsi="Times New Roman" w:cs="Times New Roman"/>
          <w:spacing w:val="62"/>
          <w:sz w:val="24"/>
        </w:rPr>
        <w:t xml:space="preserve"> </w:t>
      </w:r>
      <w:r>
        <w:rPr>
          <w:rFonts w:hint="default" w:ascii="Times New Roman" w:hAnsi="Times New Roman" w:cs="Times New Roman"/>
          <w:sz w:val="24"/>
        </w:rPr>
        <w:t>as</w:t>
      </w:r>
      <w:r>
        <w:rPr>
          <w:rFonts w:hint="default" w:ascii="Times New Roman" w:hAnsi="Times New Roman" w:cs="Times New Roman"/>
          <w:spacing w:val="62"/>
          <w:sz w:val="24"/>
        </w:rPr>
        <w:t xml:space="preserve"> </w:t>
      </w:r>
      <w:r>
        <w:rPr>
          <w:rFonts w:hint="default" w:ascii="Times New Roman" w:hAnsi="Times New Roman" w:cs="Times New Roman"/>
          <w:sz w:val="24"/>
        </w:rPr>
        <w:t>folhas</w:t>
      </w:r>
      <w:r>
        <w:rPr>
          <w:rFonts w:hint="default" w:ascii="Times New Roman" w:hAnsi="Times New Roman" w:cs="Times New Roman"/>
          <w:spacing w:val="62"/>
          <w:sz w:val="24"/>
        </w:rPr>
        <w:t xml:space="preserve"> </w:t>
      </w:r>
      <w:r>
        <w:rPr>
          <w:rFonts w:hint="default" w:ascii="Times New Roman" w:hAnsi="Times New Roman" w:cs="Times New Roman"/>
          <w:sz w:val="24"/>
        </w:rPr>
        <w:t>de</w:t>
      </w:r>
      <w:r>
        <w:rPr>
          <w:rFonts w:hint="default" w:ascii="Times New Roman" w:hAnsi="Times New Roman" w:cs="Times New Roman"/>
          <w:spacing w:val="65"/>
          <w:sz w:val="24"/>
        </w:rPr>
        <w:t xml:space="preserve"> </w:t>
      </w:r>
      <w:r>
        <w:rPr>
          <w:rFonts w:hint="default" w:ascii="Times New Roman" w:hAnsi="Times New Roman" w:cs="Times New Roman"/>
          <w:sz w:val="24"/>
        </w:rPr>
        <w:t>dados</w:t>
      </w:r>
      <w:r>
        <w:rPr>
          <w:rFonts w:hint="default" w:ascii="Times New Roman" w:hAnsi="Times New Roman" w:cs="Times New Roman"/>
          <w:spacing w:val="62"/>
          <w:sz w:val="24"/>
        </w:rPr>
        <w:t xml:space="preserve"> </w:t>
      </w:r>
      <w:r>
        <w:rPr>
          <w:rFonts w:hint="default" w:ascii="Times New Roman" w:hAnsi="Times New Roman" w:cs="Times New Roman"/>
          <w:sz w:val="24"/>
        </w:rPr>
        <w:t>dos</w:t>
      </w:r>
    </w:p>
    <w:p w14:paraId="654AEABA">
      <w:pPr>
        <w:pStyle w:val="8"/>
        <w:spacing w:after="0" w:line="240" w:lineRule="auto"/>
        <w:jc w:val="both"/>
        <w:rPr>
          <w:rFonts w:hint="default" w:ascii="Times New Roman" w:hAnsi="Times New Roman" w:cs="Times New Roman"/>
          <w:sz w:val="24"/>
        </w:rPr>
        <w:sectPr>
          <w:pgSz w:w="11900" w:h="16850"/>
          <w:pgMar w:top="2000" w:right="992" w:bottom="1340" w:left="992" w:header="493" w:footer="1151" w:gutter="0"/>
          <w:cols w:space="720" w:num="1"/>
        </w:sectPr>
      </w:pPr>
    </w:p>
    <w:p w14:paraId="5677D74B">
      <w:pPr>
        <w:pStyle w:val="4"/>
        <w:spacing w:before="69"/>
        <w:ind w:left="1559"/>
        <w:jc w:val="left"/>
        <w:rPr>
          <w:rFonts w:hint="default" w:ascii="Times New Roman" w:hAnsi="Times New Roman" w:cs="Times New Roman"/>
        </w:rPr>
      </w:pPr>
      <w:r>
        <w:rPr>
          <w:rFonts w:hint="default" w:ascii="Times New Roman" w:hAnsi="Times New Roman" w:cs="Times New Roman"/>
          <w:spacing w:val="-2"/>
        </w:rPr>
        <w:t>equipamentos;</w:t>
      </w:r>
    </w:p>
    <w:p w14:paraId="557A49DC">
      <w:pPr>
        <w:pStyle w:val="8"/>
        <w:numPr>
          <w:ilvl w:val="4"/>
          <w:numId w:val="13"/>
        </w:numPr>
        <w:tabs>
          <w:tab w:val="left" w:pos="1288"/>
        </w:tabs>
        <w:spacing w:before="146" w:after="0" w:line="240" w:lineRule="auto"/>
        <w:ind w:left="865" w:right="429" w:firstLine="0"/>
        <w:jc w:val="left"/>
        <w:rPr>
          <w:rFonts w:hint="default" w:ascii="Times New Roman" w:hAnsi="Times New Roman" w:cs="Times New Roman"/>
          <w:sz w:val="24"/>
        </w:rPr>
      </w:pPr>
      <w:r>
        <w:rPr>
          <w:rFonts w:hint="default" w:ascii="Times New Roman" w:hAnsi="Times New Roman" w:cs="Times New Roman"/>
          <w:sz w:val="24"/>
        </w:rPr>
        <w:t>informarem sobre a existência da canalização de desvio (“by pass”), prevista</w:t>
      </w:r>
      <w:r>
        <w:rPr>
          <w:rFonts w:hint="default" w:ascii="Times New Roman" w:hAnsi="Times New Roman" w:cs="Times New Roman"/>
          <w:spacing w:val="40"/>
          <w:sz w:val="24"/>
        </w:rPr>
        <w:t xml:space="preserve"> </w:t>
      </w:r>
      <w:r>
        <w:rPr>
          <w:rFonts w:hint="default" w:ascii="Times New Roman" w:hAnsi="Times New Roman" w:cs="Times New Roman"/>
          <w:sz w:val="24"/>
        </w:rPr>
        <w:t>para isolar a unidade de tratamento, em caso de necessidade;</w:t>
      </w:r>
    </w:p>
    <w:p w14:paraId="3943A11A">
      <w:pPr>
        <w:pStyle w:val="8"/>
        <w:numPr>
          <w:ilvl w:val="4"/>
          <w:numId w:val="13"/>
        </w:numPr>
        <w:tabs>
          <w:tab w:val="left" w:pos="1271"/>
        </w:tabs>
        <w:spacing w:before="5" w:after="0" w:line="237" w:lineRule="auto"/>
        <w:ind w:left="846" w:right="183" w:firstLine="0"/>
        <w:jc w:val="left"/>
        <w:rPr>
          <w:rFonts w:hint="default" w:ascii="Times New Roman" w:hAnsi="Times New Roman" w:cs="Times New Roman"/>
          <w:sz w:val="24"/>
        </w:rPr>
      </w:pPr>
      <w:r>
        <w:rPr>
          <w:rFonts w:hint="default" w:ascii="Times New Roman" w:hAnsi="Times New Roman" w:cs="Times New Roman"/>
          <w:sz w:val="24"/>
        </w:rPr>
        <w:t>preverem a instalação de medidores de vazão, no mínimo a montante e a jusante do sistema de tratamento proposto;</w:t>
      </w:r>
    </w:p>
    <w:p w14:paraId="63D009D4">
      <w:pPr>
        <w:pStyle w:val="8"/>
        <w:numPr>
          <w:ilvl w:val="4"/>
          <w:numId w:val="13"/>
        </w:numPr>
        <w:tabs>
          <w:tab w:val="left" w:pos="1302"/>
        </w:tabs>
        <w:spacing w:before="3" w:after="0" w:line="240" w:lineRule="auto"/>
        <w:ind w:left="846" w:right="181" w:firstLine="0"/>
        <w:jc w:val="left"/>
        <w:rPr>
          <w:rFonts w:hint="default" w:ascii="Times New Roman" w:hAnsi="Times New Roman" w:cs="Times New Roman"/>
          <w:sz w:val="24"/>
        </w:rPr>
      </w:pPr>
      <w:r>
        <w:rPr>
          <w:rFonts w:hint="default" w:ascii="Times New Roman" w:hAnsi="Times New Roman" w:cs="Times New Roman"/>
          <w:sz w:val="24"/>
        </w:rPr>
        <w:t>definirem</w:t>
      </w:r>
      <w:r>
        <w:rPr>
          <w:rFonts w:hint="default" w:ascii="Times New Roman" w:hAnsi="Times New Roman" w:cs="Times New Roman"/>
          <w:spacing w:val="40"/>
          <w:sz w:val="24"/>
        </w:rPr>
        <w:t xml:space="preserve"> </w:t>
      </w:r>
      <w:r>
        <w:rPr>
          <w:rFonts w:hint="default" w:ascii="Times New Roman" w:hAnsi="Times New Roman" w:cs="Times New Roman"/>
          <w:sz w:val="24"/>
        </w:rPr>
        <w:t>os</w:t>
      </w:r>
      <w:r>
        <w:rPr>
          <w:rFonts w:hint="default" w:ascii="Times New Roman" w:hAnsi="Times New Roman" w:cs="Times New Roman"/>
          <w:spacing w:val="40"/>
          <w:sz w:val="24"/>
        </w:rPr>
        <w:t xml:space="preserve"> </w:t>
      </w:r>
      <w:r>
        <w:rPr>
          <w:rFonts w:hint="default" w:ascii="Times New Roman" w:hAnsi="Times New Roman" w:cs="Times New Roman"/>
          <w:sz w:val="24"/>
        </w:rPr>
        <w:t>pontos</w:t>
      </w:r>
      <w:r>
        <w:rPr>
          <w:rFonts w:hint="default" w:ascii="Times New Roman" w:hAnsi="Times New Roman" w:cs="Times New Roman"/>
          <w:spacing w:val="40"/>
          <w:sz w:val="24"/>
        </w:rPr>
        <w:t xml:space="preserve"> </w:t>
      </w:r>
      <w:r>
        <w:rPr>
          <w:rFonts w:hint="default" w:ascii="Times New Roman" w:hAnsi="Times New Roman" w:cs="Times New Roman"/>
          <w:sz w:val="24"/>
        </w:rPr>
        <w:t>de</w:t>
      </w:r>
      <w:r>
        <w:rPr>
          <w:rFonts w:hint="default" w:ascii="Times New Roman" w:hAnsi="Times New Roman" w:cs="Times New Roman"/>
          <w:spacing w:val="40"/>
          <w:sz w:val="24"/>
        </w:rPr>
        <w:t xml:space="preserve"> </w:t>
      </w:r>
      <w:r>
        <w:rPr>
          <w:rFonts w:hint="default" w:ascii="Times New Roman" w:hAnsi="Times New Roman" w:cs="Times New Roman"/>
          <w:sz w:val="24"/>
        </w:rPr>
        <w:t>amostragem</w:t>
      </w:r>
      <w:r>
        <w:rPr>
          <w:rFonts w:hint="default" w:ascii="Times New Roman" w:hAnsi="Times New Roman" w:cs="Times New Roman"/>
          <w:spacing w:val="40"/>
          <w:sz w:val="24"/>
        </w:rPr>
        <w:t xml:space="preserve"> </w:t>
      </w:r>
      <w:r>
        <w:rPr>
          <w:rFonts w:hint="default" w:ascii="Times New Roman" w:hAnsi="Times New Roman" w:cs="Times New Roman"/>
          <w:sz w:val="24"/>
        </w:rPr>
        <w:t>a</w:t>
      </w:r>
      <w:r>
        <w:rPr>
          <w:rFonts w:hint="default" w:ascii="Times New Roman" w:hAnsi="Times New Roman" w:cs="Times New Roman"/>
          <w:spacing w:val="40"/>
          <w:sz w:val="24"/>
        </w:rPr>
        <w:t xml:space="preserve"> </w:t>
      </w:r>
      <w:r>
        <w:rPr>
          <w:rFonts w:hint="default" w:ascii="Times New Roman" w:hAnsi="Times New Roman" w:cs="Times New Roman"/>
          <w:sz w:val="24"/>
        </w:rPr>
        <w:t>jusante</w:t>
      </w:r>
      <w:r>
        <w:rPr>
          <w:rFonts w:hint="default" w:ascii="Times New Roman" w:hAnsi="Times New Roman" w:cs="Times New Roman"/>
          <w:spacing w:val="40"/>
          <w:sz w:val="24"/>
        </w:rPr>
        <w:t xml:space="preserve"> </w:t>
      </w:r>
      <w:r>
        <w:rPr>
          <w:rFonts w:hint="default" w:ascii="Times New Roman" w:hAnsi="Times New Roman" w:cs="Times New Roman"/>
          <w:sz w:val="24"/>
        </w:rPr>
        <w:t>e</w:t>
      </w:r>
      <w:r>
        <w:rPr>
          <w:rFonts w:hint="default" w:ascii="Times New Roman" w:hAnsi="Times New Roman" w:cs="Times New Roman"/>
          <w:spacing w:val="40"/>
          <w:sz w:val="24"/>
        </w:rPr>
        <w:t xml:space="preserve"> </w:t>
      </w:r>
      <w:r>
        <w:rPr>
          <w:rFonts w:hint="default" w:ascii="Times New Roman" w:hAnsi="Times New Roman" w:cs="Times New Roman"/>
          <w:sz w:val="24"/>
        </w:rPr>
        <w:t>a</w:t>
      </w:r>
      <w:r>
        <w:rPr>
          <w:rFonts w:hint="default" w:ascii="Times New Roman" w:hAnsi="Times New Roman" w:cs="Times New Roman"/>
          <w:spacing w:val="40"/>
          <w:sz w:val="24"/>
        </w:rPr>
        <w:t xml:space="preserve"> </w:t>
      </w:r>
      <w:r>
        <w:rPr>
          <w:rFonts w:hint="default" w:ascii="Times New Roman" w:hAnsi="Times New Roman" w:cs="Times New Roman"/>
          <w:sz w:val="24"/>
        </w:rPr>
        <w:t>montante</w:t>
      </w:r>
      <w:r>
        <w:rPr>
          <w:rFonts w:hint="default" w:ascii="Times New Roman" w:hAnsi="Times New Roman" w:cs="Times New Roman"/>
          <w:spacing w:val="40"/>
          <w:sz w:val="24"/>
        </w:rPr>
        <w:t xml:space="preserve"> </w:t>
      </w:r>
      <w:r>
        <w:rPr>
          <w:rFonts w:hint="default" w:ascii="Times New Roman" w:hAnsi="Times New Roman" w:cs="Times New Roman"/>
          <w:sz w:val="24"/>
        </w:rPr>
        <w:t>de</w:t>
      </w:r>
      <w:r>
        <w:rPr>
          <w:rFonts w:hint="default" w:ascii="Times New Roman" w:hAnsi="Times New Roman" w:cs="Times New Roman"/>
          <w:spacing w:val="40"/>
          <w:sz w:val="24"/>
        </w:rPr>
        <w:t xml:space="preserve"> </w:t>
      </w:r>
      <w:r>
        <w:rPr>
          <w:rFonts w:hint="default" w:ascii="Times New Roman" w:hAnsi="Times New Roman" w:cs="Times New Roman"/>
          <w:sz w:val="24"/>
        </w:rPr>
        <w:t>cada</w:t>
      </w:r>
      <w:r>
        <w:rPr>
          <w:rFonts w:hint="default" w:ascii="Times New Roman" w:hAnsi="Times New Roman" w:cs="Times New Roman"/>
          <w:spacing w:val="40"/>
          <w:sz w:val="24"/>
        </w:rPr>
        <w:t xml:space="preserve"> </w:t>
      </w:r>
      <w:r>
        <w:rPr>
          <w:rFonts w:hint="default" w:ascii="Times New Roman" w:hAnsi="Times New Roman" w:cs="Times New Roman"/>
          <w:sz w:val="24"/>
        </w:rPr>
        <w:t>unidade</w:t>
      </w:r>
      <w:r>
        <w:rPr>
          <w:rFonts w:hint="default" w:ascii="Times New Roman" w:hAnsi="Times New Roman" w:cs="Times New Roman"/>
          <w:spacing w:val="40"/>
          <w:sz w:val="24"/>
        </w:rPr>
        <w:t xml:space="preserve"> </w:t>
      </w:r>
      <w:r>
        <w:rPr>
          <w:rFonts w:hint="default" w:ascii="Times New Roman" w:hAnsi="Times New Roman" w:cs="Times New Roman"/>
          <w:sz w:val="24"/>
        </w:rPr>
        <w:t>de tratamento,</w:t>
      </w:r>
      <w:r>
        <w:rPr>
          <w:rFonts w:hint="default" w:ascii="Times New Roman" w:hAnsi="Times New Roman" w:cs="Times New Roman"/>
          <w:spacing w:val="-1"/>
          <w:sz w:val="24"/>
        </w:rPr>
        <w:t xml:space="preserve"> </w:t>
      </w:r>
      <w:r>
        <w:rPr>
          <w:rFonts w:hint="default" w:ascii="Times New Roman" w:hAnsi="Times New Roman" w:cs="Times New Roman"/>
          <w:sz w:val="24"/>
        </w:rPr>
        <w:t>para</w:t>
      </w:r>
      <w:r>
        <w:rPr>
          <w:rFonts w:hint="default" w:ascii="Times New Roman" w:hAnsi="Times New Roman" w:cs="Times New Roman"/>
          <w:spacing w:val="-3"/>
          <w:sz w:val="24"/>
        </w:rPr>
        <w:t xml:space="preserve"> </w:t>
      </w:r>
      <w:r>
        <w:rPr>
          <w:rFonts w:hint="default" w:ascii="Times New Roman" w:hAnsi="Times New Roman" w:cs="Times New Roman"/>
          <w:sz w:val="24"/>
        </w:rPr>
        <w:t>que se</w:t>
      </w:r>
      <w:r>
        <w:rPr>
          <w:rFonts w:hint="default" w:ascii="Times New Roman" w:hAnsi="Times New Roman" w:cs="Times New Roman"/>
          <w:spacing w:val="-5"/>
          <w:sz w:val="24"/>
        </w:rPr>
        <w:t xml:space="preserve"> </w:t>
      </w:r>
      <w:r>
        <w:rPr>
          <w:rFonts w:hint="default" w:ascii="Times New Roman" w:hAnsi="Times New Roman" w:cs="Times New Roman"/>
          <w:sz w:val="24"/>
        </w:rPr>
        <w:t>possam</w:t>
      </w:r>
      <w:r>
        <w:rPr>
          <w:rFonts w:hint="default" w:ascii="Times New Roman" w:hAnsi="Times New Roman" w:cs="Times New Roman"/>
          <w:spacing w:val="40"/>
          <w:sz w:val="24"/>
        </w:rPr>
        <w:t xml:space="preserve"> </w:t>
      </w:r>
      <w:r>
        <w:rPr>
          <w:rFonts w:hint="default" w:ascii="Times New Roman" w:hAnsi="Times New Roman" w:cs="Times New Roman"/>
          <w:sz w:val="24"/>
        </w:rPr>
        <w:t>aferir</w:t>
      </w:r>
      <w:r>
        <w:rPr>
          <w:rFonts w:hint="default" w:ascii="Times New Roman" w:hAnsi="Times New Roman" w:cs="Times New Roman"/>
          <w:spacing w:val="-1"/>
          <w:sz w:val="24"/>
        </w:rPr>
        <w:t xml:space="preserve"> </w:t>
      </w:r>
      <w:r>
        <w:rPr>
          <w:rFonts w:hint="default" w:ascii="Times New Roman" w:hAnsi="Times New Roman" w:cs="Times New Roman"/>
          <w:sz w:val="24"/>
        </w:rPr>
        <w:t>eficiências</w:t>
      </w:r>
      <w:r>
        <w:rPr>
          <w:rFonts w:hint="default" w:ascii="Times New Roman" w:hAnsi="Times New Roman" w:cs="Times New Roman"/>
          <w:spacing w:val="-4"/>
          <w:sz w:val="24"/>
        </w:rPr>
        <w:t xml:space="preserve"> </w:t>
      </w:r>
      <w:r>
        <w:rPr>
          <w:rFonts w:hint="default" w:ascii="Times New Roman" w:hAnsi="Times New Roman" w:cs="Times New Roman"/>
          <w:sz w:val="24"/>
        </w:rPr>
        <w:t>individuais,</w:t>
      </w:r>
      <w:r>
        <w:rPr>
          <w:rFonts w:hint="default" w:ascii="Times New Roman" w:hAnsi="Times New Roman" w:cs="Times New Roman"/>
          <w:spacing w:val="-3"/>
          <w:sz w:val="24"/>
        </w:rPr>
        <w:t xml:space="preserve"> </w:t>
      </w:r>
      <w:r>
        <w:rPr>
          <w:rFonts w:hint="default" w:ascii="Times New Roman" w:hAnsi="Times New Roman" w:cs="Times New Roman"/>
          <w:sz w:val="24"/>
        </w:rPr>
        <w:t>sempre que</w:t>
      </w:r>
      <w:r>
        <w:rPr>
          <w:rFonts w:hint="default" w:ascii="Times New Roman" w:hAnsi="Times New Roman" w:cs="Times New Roman"/>
          <w:spacing w:val="-5"/>
          <w:sz w:val="24"/>
        </w:rPr>
        <w:t xml:space="preserve"> </w:t>
      </w:r>
      <w:r>
        <w:rPr>
          <w:rFonts w:hint="default" w:ascii="Times New Roman" w:hAnsi="Times New Roman" w:cs="Times New Roman"/>
          <w:sz w:val="24"/>
        </w:rPr>
        <w:t>necessário;</w:t>
      </w:r>
    </w:p>
    <w:p w14:paraId="735F1F7C">
      <w:pPr>
        <w:pStyle w:val="8"/>
        <w:numPr>
          <w:ilvl w:val="4"/>
          <w:numId w:val="13"/>
        </w:numPr>
        <w:tabs>
          <w:tab w:val="left" w:pos="1259"/>
        </w:tabs>
        <w:spacing w:before="0" w:after="0" w:line="240"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64384" behindDoc="1" locked="0" layoutInCell="1" allowOverlap="1">
            <wp:simplePos x="0" y="0"/>
            <wp:positionH relativeFrom="page">
              <wp:posOffset>637540</wp:posOffset>
            </wp:positionH>
            <wp:positionV relativeFrom="paragraph">
              <wp:posOffset>362585</wp:posOffset>
            </wp:positionV>
            <wp:extent cx="6264910" cy="5003165"/>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sz w:val="24"/>
        </w:rPr>
        <w:t>apresentarem fluxograma, plantas, cortes e perfil</w:t>
      </w:r>
      <w:r>
        <w:rPr>
          <w:rFonts w:hint="default" w:ascii="Times New Roman" w:hAnsi="Times New Roman" w:cs="Times New Roman"/>
          <w:spacing w:val="-2"/>
          <w:sz w:val="24"/>
        </w:rPr>
        <w:t xml:space="preserve"> </w:t>
      </w:r>
      <w:r>
        <w:rPr>
          <w:rFonts w:hint="default" w:ascii="Times New Roman" w:hAnsi="Times New Roman" w:cs="Times New Roman"/>
          <w:sz w:val="24"/>
        </w:rPr>
        <w:t>hidráulico</w:t>
      </w:r>
      <w:r>
        <w:rPr>
          <w:rFonts w:hint="default" w:ascii="Times New Roman" w:hAnsi="Times New Roman" w:cs="Times New Roman"/>
          <w:spacing w:val="-1"/>
          <w:sz w:val="24"/>
        </w:rPr>
        <w:t xml:space="preserve"> </w:t>
      </w:r>
      <w:r>
        <w:rPr>
          <w:rFonts w:hint="default" w:ascii="Times New Roman" w:hAnsi="Times New Roman" w:cs="Times New Roman"/>
          <w:sz w:val="24"/>
        </w:rPr>
        <w:t>do sistema de tratamento proposto, em escala adequada</w:t>
      </w:r>
      <w:r>
        <w:rPr>
          <w:rFonts w:hint="default" w:ascii="Times New Roman" w:hAnsi="Times New Roman" w:cs="Times New Roman"/>
          <w:sz w:val="24"/>
          <w:vertAlign w:val="superscript"/>
        </w:rPr>
        <w:t>1</w:t>
      </w:r>
      <w:r>
        <w:rPr>
          <w:rFonts w:hint="default" w:ascii="Times New Roman" w:hAnsi="Times New Roman" w:cs="Times New Roman"/>
          <w:sz w:val="24"/>
          <w:vertAlign w:val="baseline"/>
        </w:rPr>
        <w:t>, citando todos os processos físicos, químicos e biológicos envolvidos (incluir legenda para a simbologia utilizada);</w:t>
      </w:r>
    </w:p>
    <w:p w14:paraId="21E06C23">
      <w:pPr>
        <w:pStyle w:val="8"/>
        <w:numPr>
          <w:ilvl w:val="4"/>
          <w:numId w:val="13"/>
        </w:numPr>
        <w:tabs>
          <w:tab w:val="left" w:pos="1479"/>
        </w:tabs>
        <w:spacing w:before="0" w:after="0" w:line="240"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t>especificarem as reações químicas que porventura ocorram no processo de tratamento de efluentes, informando o consumo médio de cada produto químico, em</w:t>
      </w:r>
      <w:r>
        <w:rPr>
          <w:rFonts w:hint="default" w:ascii="Times New Roman" w:hAnsi="Times New Roman" w:cs="Times New Roman"/>
          <w:spacing w:val="80"/>
          <w:sz w:val="24"/>
        </w:rPr>
        <w:t xml:space="preserve"> </w:t>
      </w:r>
      <w:r>
        <w:rPr>
          <w:rFonts w:hint="default" w:ascii="Times New Roman" w:hAnsi="Times New Roman" w:cs="Times New Roman"/>
          <w:sz w:val="24"/>
        </w:rPr>
        <w:t>base diária ou mensal, apresentando os cálculos</w:t>
      </w:r>
      <w:r>
        <w:rPr>
          <w:rFonts w:hint="default" w:ascii="Times New Roman" w:hAnsi="Times New Roman" w:cs="Times New Roman"/>
          <w:spacing w:val="-5"/>
          <w:sz w:val="24"/>
        </w:rPr>
        <w:t xml:space="preserve"> </w:t>
      </w:r>
      <w:r>
        <w:rPr>
          <w:rFonts w:hint="default" w:ascii="Times New Roman" w:hAnsi="Times New Roman" w:cs="Times New Roman"/>
          <w:sz w:val="24"/>
        </w:rPr>
        <w:t>estequiométricos pertinentes;</w:t>
      </w:r>
    </w:p>
    <w:p w14:paraId="38E5366E">
      <w:pPr>
        <w:pStyle w:val="8"/>
        <w:numPr>
          <w:ilvl w:val="4"/>
          <w:numId w:val="13"/>
        </w:numPr>
        <w:tabs>
          <w:tab w:val="left" w:pos="1451"/>
        </w:tabs>
        <w:spacing w:before="6" w:after="0" w:line="237" w:lineRule="auto"/>
        <w:ind w:left="846" w:right="178" w:firstLine="0"/>
        <w:jc w:val="left"/>
        <w:rPr>
          <w:rFonts w:hint="default" w:ascii="Times New Roman" w:hAnsi="Times New Roman" w:cs="Times New Roman"/>
          <w:sz w:val="24"/>
        </w:rPr>
      </w:pPr>
      <w:r>
        <w:rPr>
          <w:rFonts w:hint="default" w:ascii="Times New Roman" w:hAnsi="Times New Roman" w:cs="Times New Roman"/>
          <w:sz w:val="24"/>
        </w:rPr>
        <w:t>conterem</w:t>
      </w:r>
      <w:r>
        <w:rPr>
          <w:rFonts w:hint="default" w:ascii="Times New Roman" w:hAnsi="Times New Roman" w:cs="Times New Roman"/>
          <w:spacing w:val="70"/>
          <w:sz w:val="24"/>
        </w:rPr>
        <w:t xml:space="preserve"> </w:t>
      </w:r>
      <w:r>
        <w:rPr>
          <w:rFonts w:hint="default" w:ascii="Times New Roman" w:hAnsi="Times New Roman" w:cs="Times New Roman"/>
          <w:sz w:val="24"/>
        </w:rPr>
        <w:t>estimativa</w:t>
      </w:r>
      <w:r>
        <w:rPr>
          <w:rFonts w:hint="default" w:ascii="Times New Roman" w:hAnsi="Times New Roman" w:cs="Times New Roman"/>
          <w:spacing w:val="70"/>
          <w:sz w:val="24"/>
        </w:rPr>
        <w:t xml:space="preserve"> </w:t>
      </w:r>
      <w:r>
        <w:rPr>
          <w:rFonts w:hint="default" w:ascii="Times New Roman" w:hAnsi="Times New Roman" w:cs="Times New Roman"/>
          <w:sz w:val="24"/>
        </w:rPr>
        <w:t>e</w:t>
      </w:r>
      <w:r>
        <w:rPr>
          <w:rFonts w:hint="default" w:ascii="Times New Roman" w:hAnsi="Times New Roman" w:cs="Times New Roman"/>
          <w:spacing w:val="71"/>
          <w:sz w:val="24"/>
        </w:rPr>
        <w:t xml:space="preserve"> </w:t>
      </w:r>
      <w:r>
        <w:rPr>
          <w:rFonts w:hint="default" w:ascii="Times New Roman" w:hAnsi="Times New Roman" w:cs="Times New Roman"/>
          <w:sz w:val="24"/>
        </w:rPr>
        <w:t>justificativa</w:t>
      </w:r>
      <w:r>
        <w:rPr>
          <w:rFonts w:hint="default" w:ascii="Times New Roman" w:hAnsi="Times New Roman" w:cs="Times New Roman"/>
          <w:spacing w:val="70"/>
          <w:sz w:val="24"/>
        </w:rPr>
        <w:t xml:space="preserve"> </w:t>
      </w:r>
      <w:r>
        <w:rPr>
          <w:rFonts w:hint="default" w:ascii="Times New Roman" w:hAnsi="Times New Roman" w:cs="Times New Roman"/>
          <w:sz w:val="24"/>
        </w:rPr>
        <w:t>da</w:t>
      </w:r>
      <w:r>
        <w:rPr>
          <w:rFonts w:hint="default" w:ascii="Times New Roman" w:hAnsi="Times New Roman" w:cs="Times New Roman"/>
          <w:spacing w:val="40"/>
          <w:sz w:val="24"/>
        </w:rPr>
        <w:t xml:space="preserve"> </w:t>
      </w:r>
      <w:r>
        <w:rPr>
          <w:rFonts w:hint="default" w:ascii="Times New Roman" w:hAnsi="Times New Roman" w:cs="Times New Roman"/>
          <w:sz w:val="24"/>
        </w:rPr>
        <w:t>taxa</w:t>
      </w:r>
      <w:r>
        <w:rPr>
          <w:rFonts w:hint="default" w:ascii="Times New Roman" w:hAnsi="Times New Roman" w:cs="Times New Roman"/>
          <w:spacing w:val="70"/>
          <w:sz w:val="24"/>
        </w:rPr>
        <w:t xml:space="preserve"> </w:t>
      </w:r>
      <w:r>
        <w:rPr>
          <w:rFonts w:hint="default" w:ascii="Times New Roman" w:hAnsi="Times New Roman" w:cs="Times New Roman"/>
          <w:sz w:val="24"/>
        </w:rPr>
        <w:t>de</w:t>
      </w:r>
      <w:r>
        <w:rPr>
          <w:rFonts w:hint="default" w:ascii="Times New Roman" w:hAnsi="Times New Roman" w:cs="Times New Roman"/>
          <w:spacing w:val="73"/>
          <w:sz w:val="24"/>
        </w:rPr>
        <w:t xml:space="preserve"> </w:t>
      </w:r>
      <w:r>
        <w:rPr>
          <w:rFonts w:hint="default" w:ascii="Times New Roman" w:hAnsi="Times New Roman" w:cs="Times New Roman"/>
          <w:sz w:val="24"/>
        </w:rPr>
        <w:t>geração</w:t>
      </w:r>
      <w:r>
        <w:rPr>
          <w:rFonts w:hint="default" w:ascii="Times New Roman" w:hAnsi="Times New Roman" w:cs="Times New Roman"/>
          <w:spacing w:val="68"/>
          <w:sz w:val="24"/>
        </w:rPr>
        <w:t xml:space="preserve"> </w:t>
      </w:r>
      <w:r>
        <w:rPr>
          <w:rFonts w:hint="default" w:ascii="Times New Roman" w:hAnsi="Times New Roman" w:cs="Times New Roman"/>
          <w:sz w:val="24"/>
        </w:rPr>
        <w:t>de</w:t>
      </w:r>
      <w:r>
        <w:rPr>
          <w:rFonts w:hint="default" w:ascii="Times New Roman" w:hAnsi="Times New Roman" w:cs="Times New Roman"/>
          <w:spacing w:val="68"/>
          <w:sz w:val="24"/>
        </w:rPr>
        <w:t xml:space="preserve"> </w:t>
      </w:r>
      <w:r>
        <w:rPr>
          <w:rFonts w:hint="default" w:ascii="Times New Roman" w:hAnsi="Times New Roman" w:cs="Times New Roman"/>
          <w:sz w:val="24"/>
        </w:rPr>
        <w:t>lodo</w:t>
      </w:r>
      <w:r>
        <w:rPr>
          <w:rFonts w:hint="default" w:ascii="Times New Roman" w:hAnsi="Times New Roman" w:cs="Times New Roman"/>
          <w:spacing w:val="68"/>
          <w:sz w:val="24"/>
        </w:rPr>
        <w:t xml:space="preserve"> </w:t>
      </w:r>
      <w:r>
        <w:rPr>
          <w:rFonts w:hint="default" w:ascii="Times New Roman" w:hAnsi="Times New Roman" w:cs="Times New Roman"/>
          <w:sz w:val="24"/>
        </w:rPr>
        <w:t>decorrente</w:t>
      </w:r>
      <w:r>
        <w:rPr>
          <w:rFonts w:hint="default" w:ascii="Times New Roman" w:hAnsi="Times New Roman" w:cs="Times New Roman"/>
          <w:spacing w:val="68"/>
          <w:sz w:val="24"/>
        </w:rPr>
        <w:t xml:space="preserve"> </w:t>
      </w:r>
      <w:r>
        <w:rPr>
          <w:rFonts w:hint="default" w:ascii="Times New Roman" w:hAnsi="Times New Roman" w:cs="Times New Roman"/>
          <w:sz w:val="24"/>
        </w:rPr>
        <w:t>da operação</w:t>
      </w:r>
      <w:r>
        <w:rPr>
          <w:rFonts w:hint="default" w:ascii="Times New Roman" w:hAnsi="Times New Roman" w:cs="Times New Roman"/>
          <w:spacing w:val="80"/>
          <w:sz w:val="24"/>
        </w:rPr>
        <w:t xml:space="preserve"> </w:t>
      </w:r>
      <w:r>
        <w:rPr>
          <w:rFonts w:hint="default" w:ascii="Times New Roman" w:hAnsi="Times New Roman" w:cs="Times New Roman"/>
          <w:sz w:val="24"/>
        </w:rPr>
        <w:t>do</w:t>
      </w:r>
      <w:r>
        <w:rPr>
          <w:rFonts w:hint="default" w:ascii="Times New Roman" w:hAnsi="Times New Roman" w:cs="Times New Roman"/>
          <w:spacing w:val="80"/>
          <w:sz w:val="24"/>
        </w:rPr>
        <w:t xml:space="preserve"> </w:t>
      </w:r>
      <w:r>
        <w:rPr>
          <w:rFonts w:hint="default" w:ascii="Times New Roman" w:hAnsi="Times New Roman" w:cs="Times New Roman"/>
          <w:sz w:val="24"/>
        </w:rPr>
        <w:t>sistema</w:t>
      </w:r>
      <w:r>
        <w:rPr>
          <w:rFonts w:hint="default" w:ascii="Times New Roman" w:hAnsi="Times New Roman" w:cs="Times New Roman"/>
          <w:spacing w:val="80"/>
          <w:sz w:val="24"/>
        </w:rPr>
        <w:t xml:space="preserve"> </w:t>
      </w:r>
      <w:r>
        <w:rPr>
          <w:rFonts w:hint="default" w:ascii="Times New Roman" w:hAnsi="Times New Roman" w:cs="Times New Roman"/>
          <w:sz w:val="24"/>
        </w:rPr>
        <w:t>de</w:t>
      </w:r>
      <w:r>
        <w:rPr>
          <w:rFonts w:hint="default" w:ascii="Times New Roman" w:hAnsi="Times New Roman" w:cs="Times New Roman"/>
          <w:spacing w:val="80"/>
          <w:sz w:val="24"/>
        </w:rPr>
        <w:t xml:space="preserve"> </w:t>
      </w:r>
      <w:r>
        <w:rPr>
          <w:rFonts w:hint="default" w:ascii="Times New Roman" w:hAnsi="Times New Roman" w:cs="Times New Roman"/>
          <w:sz w:val="24"/>
        </w:rPr>
        <w:t>tratamento</w:t>
      </w:r>
      <w:r>
        <w:rPr>
          <w:rFonts w:hint="default" w:ascii="Times New Roman" w:hAnsi="Times New Roman" w:cs="Times New Roman"/>
          <w:spacing w:val="80"/>
          <w:sz w:val="24"/>
        </w:rPr>
        <w:t xml:space="preserve"> </w:t>
      </w:r>
      <w:r>
        <w:rPr>
          <w:rFonts w:hint="default" w:ascii="Times New Roman" w:hAnsi="Times New Roman" w:cs="Times New Roman"/>
          <w:sz w:val="24"/>
        </w:rPr>
        <w:t>proposto,</w:t>
      </w:r>
      <w:r>
        <w:rPr>
          <w:rFonts w:hint="default" w:ascii="Times New Roman" w:hAnsi="Times New Roman" w:cs="Times New Roman"/>
          <w:spacing w:val="80"/>
          <w:sz w:val="24"/>
        </w:rPr>
        <w:t xml:space="preserve"> </w:t>
      </w:r>
      <w:r>
        <w:rPr>
          <w:rFonts w:hint="default" w:ascii="Times New Roman" w:hAnsi="Times New Roman" w:cs="Times New Roman"/>
          <w:sz w:val="24"/>
        </w:rPr>
        <w:t>fundamentada</w:t>
      </w:r>
      <w:r>
        <w:rPr>
          <w:rFonts w:hint="default" w:ascii="Times New Roman" w:hAnsi="Times New Roman" w:cs="Times New Roman"/>
          <w:spacing w:val="80"/>
          <w:sz w:val="24"/>
        </w:rPr>
        <w:t xml:space="preserve"> </w:t>
      </w:r>
      <w:r>
        <w:rPr>
          <w:rFonts w:hint="default" w:ascii="Times New Roman" w:hAnsi="Times New Roman" w:cs="Times New Roman"/>
          <w:sz w:val="24"/>
        </w:rPr>
        <w:t>em</w:t>
      </w:r>
      <w:r>
        <w:rPr>
          <w:rFonts w:hint="default" w:ascii="Times New Roman" w:hAnsi="Times New Roman" w:cs="Times New Roman"/>
          <w:spacing w:val="80"/>
          <w:sz w:val="24"/>
        </w:rPr>
        <w:t xml:space="preserve"> </w:t>
      </w:r>
      <w:r>
        <w:rPr>
          <w:rFonts w:hint="default" w:ascii="Times New Roman" w:hAnsi="Times New Roman" w:cs="Times New Roman"/>
          <w:sz w:val="24"/>
        </w:rPr>
        <w:t>cálculos</w:t>
      </w:r>
      <w:r>
        <w:rPr>
          <w:rFonts w:hint="default" w:ascii="Times New Roman" w:hAnsi="Times New Roman" w:cs="Times New Roman"/>
          <w:spacing w:val="80"/>
          <w:sz w:val="24"/>
        </w:rPr>
        <w:t xml:space="preserve"> </w:t>
      </w:r>
      <w:r>
        <w:rPr>
          <w:rFonts w:hint="default" w:ascii="Times New Roman" w:hAnsi="Times New Roman" w:cs="Times New Roman"/>
          <w:sz w:val="24"/>
        </w:rPr>
        <w:t>teóricos demonstrados no PCA; deverão ser informadas, também, as características prováveis e o destino do lodo, com base em caracterização preliminar desse material, segundo a Norma Técnica</w:t>
      </w:r>
      <w:r>
        <w:rPr>
          <w:rFonts w:hint="default" w:ascii="Times New Roman" w:hAnsi="Times New Roman" w:cs="Times New Roman"/>
          <w:spacing w:val="-3"/>
          <w:sz w:val="24"/>
        </w:rPr>
        <w:t xml:space="preserve"> </w:t>
      </w:r>
      <w:r>
        <w:rPr>
          <w:rFonts w:hint="default" w:ascii="Times New Roman" w:hAnsi="Times New Roman" w:cs="Times New Roman"/>
          <w:sz w:val="24"/>
        </w:rPr>
        <w:t>ABNT/NBR</w:t>
      </w:r>
      <w:r>
        <w:rPr>
          <w:rFonts w:hint="default" w:ascii="Times New Roman" w:hAnsi="Times New Roman" w:cs="Times New Roman"/>
          <w:spacing w:val="-4"/>
          <w:sz w:val="24"/>
        </w:rPr>
        <w:t xml:space="preserve"> </w:t>
      </w:r>
      <w:r>
        <w:rPr>
          <w:rFonts w:hint="default" w:ascii="Times New Roman" w:hAnsi="Times New Roman" w:cs="Times New Roman"/>
          <w:sz w:val="24"/>
        </w:rPr>
        <w:t>10.004;</w:t>
      </w:r>
      <w:r>
        <w:rPr>
          <w:rFonts w:hint="default" w:ascii="Times New Roman" w:hAnsi="Times New Roman" w:cs="Times New Roman"/>
          <w:spacing w:val="-1"/>
          <w:sz w:val="24"/>
        </w:rPr>
        <w:t xml:space="preserve"> </w:t>
      </w:r>
      <w:r>
        <w:rPr>
          <w:rFonts w:hint="default" w:ascii="Times New Roman" w:hAnsi="Times New Roman" w:cs="Times New Roman"/>
          <w:sz w:val="24"/>
        </w:rPr>
        <w:t>a caracterização</w:t>
      </w:r>
      <w:r>
        <w:rPr>
          <w:rFonts w:hint="default" w:ascii="Times New Roman" w:hAnsi="Times New Roman" w:cs="Times New Roman"/>
          <w:spacing w:val="-3"/>
          <w:sz w:val="24"/>
        </w:rPr>
        <w:t xml:space="preserve"> </w:t>
      </w:r>
      <w:r>
        <w:rPr>
          <w:rFonts w:hint="default" w:ascii="Times New Roman" w:hAnsi="Times New Roman" w:cs="Times New Roman"/>
          <w:sz w:val="24"/>
        </w:rPr>
        <w:t>preliminar</w:t>
      </w:r>
      <w:r>
        <w:rPr>
          <w:rFonts w:hint="default" w:ascii="Times New Roman" w:hAnsi="Times New Roman" w:cs="Times New Roman"/>
          <w:spacing w:val="-3"/>
          <w:sz w:val="24"/>
        </w:rPr>
        <w:t xml:space="preserve"> </w:t>
      </w:r>
      <w:r>
        <w:rPr>
          <w:rFonts w:hint="default" w:ascii="Times New Roman" w:hAnsi="Times New Roman" w:cs="Times New Roman"/>
          <w:sz w:val="24"/>
        </w:rPr>
        <w:t>poderá</w:t>
      </w:r>
      <w:r>
        <w:rPr>
          <w:rFonts w:hint="default" w:ascii="Times New Roman" w:hAnsi="Times New Roman" w:cs="Times New Roman"/>
          <w:spacing w:val="-1"/>
          <w:sz w:val="24"/>
        </w:rPr>
        <w:t xml:space="preserve"> </w:t>
      </w:r>
      <w:r>
        <w:rPr>
          <w:rFonts w:hint="default" w:ascii="Times New Roman" w:hAnsi="Times New Roman" w:cs="Times New Roman"/>
          <w:sz w:val="24"/>
        </w:rPr>
        <w:t>ser</w:t>
      </w:r>
      <w:r>
        <w:rPr>
          <w:rFonts w:hint="default" w:ascii="Times New Roman" w:hAnsi="Times New Roman" w:cs="Times New Roman"/>
          <w:spacing w:val="-3"/>
          <w:sz w:val="24"/>
        </w:rPr>
        <w:t xml:space="preserve"> </w:t>
      </w:r>
      <w:r>
        <w:rPr>
          <w:rFonts w:hint="default" w:ascii="Times New Roman" w:hAnsi="Times New Roman" w:cs="Times New Roman"/>
          <w:sz w:val="24"/>
        </w:rPr>
        <w:t>feita</w:t>
      </w:r>
      <w:r>
        <w:rPr>
          <w:rFonts w:hint="default" w:ascii="Times New Roman" w:hAnsi="Times New Roman" w:cs="Times New Roman"/>
          <w:spacing w:val="-2"/>
          <w:sz w:val="24"/>
        </w:rPr>
        <w:t xml:space="preserve"> </w:t>
      </w:r>
      <w:r>
        <w:rPr>
          <w:rFonts w:hint="default" w:ascii="Times New Roman" w:hAnsi="Times New Roman" w:cs="Times New Roman"/>
          <w:sz w:val="24"/>
        </w:rPr>
        <w:t>a</w:t>
      </w:r>
      <w:r>
        <w:rPr>
          <w:rFonts w:hint="default" w:ascii="Times New Roman" w:hAnsi="Times New Roman" w:cs="Times New Roman"/>
          <w:spacing w:val="-3"/>
          <w:sz w:val="24"/>
        </w:rPr>
        <w:t xml:space="preserve"> </w:t>
      </w:r>
      <w:r>
        <w:rPr>
          <w:rFonts w:hint="default" w:ascii="Times New Roman" w:hAnsi="Times New Roman" w:cs="Times New Roman"/>
          <w:sz w:val="24"/>
        </w:rPr>
        <w:t>partir</w:t>
      </w:r>
      <w:r>
        <w:rPr>
          <w:rFonts w:hint="default" w:ascii="Times New Roman" w:hAnsi="Times New Roman" w:cs="Times New Roman"/>
          <w:spacing w:val="-5"/>
          <w:sz w:val="24"/>
        </w:rPr>
        <w:t xml:space="preserve"> </w:t>
      </w:r>
      <w:r>
        <w:rPr>
          <w:rFonts w:hint="default" w:ascii="Times New Roman" w:hAnsi="Times New Roman" w:cs="Times New Roman"/>
          <w:sz w:val="24"/>
        </w:rPr>
        <w:t>dos</w:t>
      </w:r>
      <w:r>
        <w:rPr>
          <w:rFonts w:hint="default" w:ascii="Times New Roman" w:hAnsi="Times New Roman" w:cs="Times New Roman"/>
          <w:spacing w:val="-2"/>
          <w:sz w:val="24"/>
        </w:rPr>
        <w:t xml:space="preserve"> </w:t>
      </w:r>
      <w:r>
        <w:rPr>
          <w:rFonts w:hint="default" w:ascii="Times New Roman" w:hAnsi="Times New Roman" w:cs="Times New Roman"/>
          <w:sz w:val="24"/>
        </w:rPr>
        <w:t>ensaios de</w:t>
      </w:r>
      <w:r>
        <w:rPr>
          <w:rFonts w:hint="default" w:ascii="Times New Roman" w:hAnsi="Times New Roman" w:cs="Times New Roman"/>
          <w:spacing w:val="-3"/>
          <w:sz w:val="24"/>
        </w:rPr>
        <w:t xml:space="preserve"> </w:t>
      </w:r>
      <w:r>
        <w:rPr>
          <w:rFonts w:hint="default" w:ascii="Times New Roman" w:hAnsi="Times New Roman" w:cs="Times New Roman"/>
          <w:sz w:val="24"/>
        </w:rPr>
        <w:t>tratabilidade</w:t>
      </w:r>
      <w:r>
        <w:rPr>
          <w:rFonts w:hint="default" w:ascii="Times New Roman" w:hAnsi="Times New Roman" w:cs="Times New Roman"/>
          <w:spacing w:val="-2"/>
          <w:sz w:val="24"/>
        </w:rPr>
        <w:t xml:space="preserve"> </w:t>
      </w:r>
      <w:r>
        <w:rPr>
          <w:rFonts w:hint="default" w:ascii="Times New Roman" w:hAnsi="Times New Roman" w:cs="Times New Roman"/>
          <w:sz w:val="24"/>
        </w:rPr>
        <w:t>do</w:t>
      </w:r>
      <w:r>
        <w:rPr>
          <w:rFonts w:hint="default" w:ascii="Times New Roman" w:hAnsi="Times New Roman" w:cs="Times New Roman"/>
          <w:spacing w:val="-3"/>
          <w:sz w:val="24"/>
        </w:rPr>
        <w:t xml:space="preserve"> </w:t>
      </w:r>
      <w:r>
        <w:rPr>
          <w:rFonts w:hint="default" w:ascii="Times New Roman" w:hAnsi="Times New Roman" w:cs="Times New Roman"/>
          <w:sz w:val="24"/>
        </w:rPr>
        <w:t>efluente</w:t>
      </w:r>
      <w:r>
        <w:rPr>
          <w:rFonts w:hint="default" w:ascii="Times New Roman" w:hAnsi="Times New Roman" w:cs="Times New Roman"/>
          <w:spacing w:val="-2"/>
          <w:sz w:val="24"/>
        </w:rPr>
        <w:t xml:space="preserve"> </w:t>
      </w:r>
      <w:r>
        <w:rPr>
          <w:rFonts w:hint="default" w:ascii="Times New Roman" w:hAnsi="Times New Roman" w:cs="Times New Roman"/>
          <w:sz w:val="24"/>
        </w:rPr>
        <w:t>ou</w:t>
      </w:r>
      <w:r>
        <w:rPr>
          <w:rFonts w:hint="default" w:ascii="Times New Roman" w:hAnsi="Times New Roman" w:cs="Times New Roman"/>
          <w:spacing w:val="-2"/>
          <w:sz w:val="24"/>
        </w:rPr>
        <w:t xml:space="preserve"> </w:t>
      </w:r>
      <w:r>
        <w:rPr>
          <w:rFonts w:hint="default" w:ascii="Times New Roman" w:hAnsi="Times New Roman" w:cs="Times New Roman"/>
          <w:sz w:val="24"/>
        </w:rPr>
        <w:t>a</w:t>
      </w:r>
      <w:r>
        <w:rPr>
          <w:rFonts w:hint="default" w:ascii="Times New Roman" w:hAnsi="Times New Roman" w:cs="Times New Roman"/>
          <w:spacing w:val="-2"/>
          <w:sz w:val="24"/>
        </w:rPr>
        <w:t xml:space="preserve"> </w:t>
      </w:r>
      <w:r>
        <w:rPr>
          <w:rFonts w:hint="default" w:ascii="Times New Roman" w:hAnsi="Times New Roman" w:cs="Times New Roman"/>
          <w:sz w:val="24"/>
        </w:rPr>
        <w:t>partir</w:t>
      </w:r>
      <w:r>
        <w:rPr>
          <w:rFonts w:hint="default" w:ascii="Times New Roman" w:hAnsi="Times New Roman" w:cs="Times New Roman"/>
          <w:spacing w:val="-3"/>
          <w:sz w:val="24"/>
        </w:rPr>
        <w:t xml:space="preserve"> </w:t>
      </w:r>
      <w:r>
        <w:rPr>
          <w:rFonts w:hint="default" w:ascii="Times New Roman" w:hAnsi="Times New Roman" w:cs="Times New Roman"/>
          <w:sz w:val="24"/>
        </w:rPr>
        <w:t>de</w:t>
      </w:r>
      <w:r>
        <w:rPr>
          <w:rFonts w:hint="default" w:ascii="Times New Roman" w:hAnsi="Times New Roman" w:cs="Times New Roman"/>
          <w:spacing w:val="-3"/>
          <w:sz w:val="24"/>
        </w:rPr>
        <w:t xml:space="preserve"> </w:t>
      </w:r>
      <w:r>
        <w:rPr>
          <w:rFonts w:hint="default" w:ascii="Times New Roman" w:hAnsi="Times New Roman" w:cs="Times New Roman"/>
          <w:sz w:val="24"/>
        </w:rPr>
        <w:t>dados</w:t>
      </w:r>
      <w:r>
        <w:rPr>
          <w:rFonts w:hint="default" w:ascii="Times New Roman" w:hAnsi="Times New Roman" w:cs="Times New Roman"/>
          <w:spacing w:val="-3"/>
          <w:sz w:val="24"/>
        </w:rPr>
        <w:t xml:space="preserve"> </w:t>
      </w:r>
      <w:r>
        <w:rPr>
          <w:rFonts w:hint="default" w:ascii="Times New Roman" w:hAnsi="Times New Roman" w:cs="Times New Roman"/>
          <w:sz w:val="24"/>
        </w:rPr>
        <w:t>de literatura</w:t>
      </w:r>
      <w:r>
        <w:rPr>
          <w:rFonts w:hint="default" w:ascii="Times New Roman" w:hAnsi="Times New Roman" w:cs="Times New Roman"/>
          <w:spacing w:val="-3"/>
          <w:sz w:val="24"/>
        </w:rPr>
        <w:t xml:space="preserve"> </w:t>
      </w:r>
      <w:r>
        <w:rPr>
          <w:rFonts w:hint="default" w:ascii="Times New Roman" w:hAnsi="Times New Roman" w:cs="Times New Roman"/>
          <w:sz w:val="24"/>
        </w:rPr>
        <w:t>técnica,</w:t>
      </w:r>
      <w:r>
        <w:rPr>
          <w:rFonts w:hint="default" w:ascii="Times New Roman" w:hAnsi="Times New Roman" w:cs="Times New Roman"/>
          <w:spacing w:val="-3"/>
          <w:sz w:val="24"/>
        </w:rPr>
        <w:t xml:space="preserve"> </w:t>
      </w:r>
      <w:r>
        <w:rPr>
          <w:rFonts w:hint="default" w:ascii="Times New Roman" w:hAnsi="Times New Roman" w:cs="Times New Roman"/>
          <w:sz w:val="24"/>
        </w:rPr>
        <w:t>devidamente</w:t>
      </w:r>
      <w:r>
        <w:rPr>
          <w:rFonts w:hint="default" w:ascii="Times New Roman" w:hAnsi="Times New Roman" w:cs="Times New Roman"/>
          <w:spacing w:val="-1"/>
          <w:sz w:val="24"/>
        </w:rPr>
        <w:t xml:space="preserve"> </w:t>
      </w:r>
      <w:r>
        <w:rPr>
          <w:rFonts w:hint="default" w:ascii="Times New Roman" w:hAnsi="Times New Roman" w:cs="Times New Roman"/>
          <w:sz w:val="24"/>
        </w:rPr>
        <w:t>citada, ou ainda, a</w:t>
      </w:r>
      <w:r>
        <w:rPr>
          <w:rFonts w:hint="default" w:ascii="Times New Roman" w:hAnsi="Times New Roman" w:cs="Times New Roman"/>
          <w:spacing w:val="-1"/>
          <w:sz w:val="24"/>
        </w:rPr>
        <w:t xml:space="preserve"> </w:t>
      </w:r>
      <w:r>
        <w:rPr>
          <w:rFonts w:hint="default" w:ascii="Times New Roman" w:hAnsi="Times New Roman" w:cs="Times New Roman"/>
          <w:sz w:val="24"/>
        </w:rPr>
        <w:t>partir</w:t>
      </w:r>
      <w:r>
        <w:rPr>
          <w:rFonts w:hint="default" w:ascii="Times New Roman" w:hAnsi="Times New Roman" w:cs="Times New Roman"/>
          <w:spacing w:val="-1"/>
          <w:sz w:val="24"/>
        </w:rPr>
        <w:t xml:space="preserve"> </w:t>
      </w:r>
      <w:r>
        <w:rPr>
          <w:rFonts w:hint="default" w:ascii="Times New Roman" w:hAnsi="Times New Roman" w:cs="Times New Roman"/>
          <w:sz w:val="24"/>
        </w:rPr>
        <w:t>de levantamentos feitos em</w:t>
      </w:r>
      <w:r>
        <w:rPr>
          <w:rFonts w:hint="default" w:ascii="Times New Roman" w:hAnsi="Times New Roman" w:cs="Times New Roman"/>
          <w:spacing w:val="-1"/>
          <w:sz w:val="24"/>
        </w:rPr>
        <w:t xml:space="preserve"> </w:t>
      </w:r>
      <w:r>
        <w:rPr>
          <w:rFonts w:hint="default" w:ascii="Times New Roman" w:hAnsi="Times New Roman" w:cs="Times New Roman"/>
          <w:sz w:val="24"/>
        </w:rPr>
        <w:t>estabelecimentos similares, já em operação; em</w:t>
      </w:r>
      <w:r>
        <w:rPr>
          <w:rFonts w:hint="default" w:ascii="Times New Roman" w:hAnsi="Times New Roman" w:cs="Times New Roman"/>
          <w:spacing w:val="40"/>
          <w:sz w:val="24"/>
        </w:rPr>
        <w:t xml:space="preserve"> </w:t>
      </w:r>
      <w:r>
        <w:rPr>
          <w:rFonts w:hint="default" w:ascii="Times New Roman" w:hAnsi="Times New Roman" w:cs="Times New Roman"/>
          <w:sz w:val="24"/>
        </w:rPr>
        <w:t>qualquer</w:t>
      </w:r>
      <w:r>
        <w:rPr>
          <w:rFonts w:hint="default" w:ascii="Times New Roman" w:hAnsi="Times New Roman" w:cs="Times New Roman"/>
          <w:spacing w:val="40"/>
          <w:sz w:val="24"/>
        </w:rPr>
        <w:t xml:space="preserve"> </w:t>
      </w:r>
      <w:r>
        <w:rPr>
          <w:rFonts w:hint="default" w:ascii="Times New Roman" w:hAnsi="Times New Roman" w:cs="Times New Roman"/>
          <w:sz w:val="24"/>
        </w:rPr>
        <w:t>hipótese,</w:t>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a </w:t>
      </w:r>
      <w:r>
        <w:rPr>
          <w:rFonts w:hint="default" w:ascii="Times New Roman" w:hAnsi="Times New Roman" w:cs="Times New Roman"/>
          <w:sz w:val="24"/>
          <w:lang w:val="pt-BR"/>
        </w:rPr>
        <w:t xml:space="preserve">SEMMA </w:t>
      </w:r>
      <w:r>
        <w:rPr>
          <w:rFonts w:hint="default" w:ascii="Times New Roman" w:hAnsi="Times New Roman" w:cs="Times New Roman"/>
          <w:sz w:val="24"/>
        </w:rPr>
        <w:t>solicitará,</w:t>
      </w:r>
      <w:r>
        <w:rPr>
          <w:rFonts w:hint="default" w:ascii="Times New Roman" w:hAnsi="Times New Roman" w:cs="Times New Roman"/>
          <w:spacing w:val="40"/>
          <w:sz w:val="24"/>
        </w:rPr>
        <w:t xml:space="preserve"> </w:t>
      </w:r>
      <w:r>
        <w:rPr>
          <w:rFonts w:hint="default" w:ascii="Times New Roman" w:hAnsi="Times New Roman" w:cs="Times New Roman"/>
          <w:sz w:val="24"/>
        </w:rPr>
        <w:t>quando</w:t>
      </w:r>
      <w:r>
        <w:rPr>
          <w:rFonts w:hint="default" w:ascii="Times New Roman" w:hAnsi="Times New Roman" w:cs="Times New Roman"/>
          <w:spacing w:val="40"/>
          <w:sz w:val="24"/>
        </w:rPr>
        <w:t xml:space="preserve"> </w:t>
      </w:r>
      <w:r>
        <w:rPr>
          <w:rFonts w:hint="default" w:ascii="Times New Roman" w:hAnsi="Times New Roman" w:cs="Times New Roman"/>
          <w:sz w:val="24"/>
        </w:rPr>
        <w:t>da</w:t>
      </w:r>
      <w:r>
        <w:rPr>
          <w:rFonts w:hint="default" w:ascii="Times New Roman" w:hAnsi="Times New Roman" w:cs="Times New Roman"/>
          <w:spacing w:val="40"/>
          <w:sz w:val="24"/>
        </w:rPr>
        <w:t xml:space="preserve"> </w:t>
      </w:r>
      <w:r>
        <w:rPr>
          <w:rFonts w:hint="default" w:ascii="Times New Roman" w:hAnsi="Times New Roman" w:cs="Times New Roman"/>
          <w:sz w:val="24"/>
        </w:rPr>
        <w:t>entrada</w:t>
      </w:r>
      <w:r>
        <w:rPr>
          <w:rFonts w:hint="default" w:ascii="Times New Roman" w:hAnsi="Times New Roman" w:cs="Times New Roman"/>
          <w:spacing w:val="40"/>
          <w:sz w:val="24"/>
        </w:rPr>
        <w:t xml:space="preserve"> </w:t>
      </w:r>
      <w:r>
        <w:rPr>
          <w:rFonts w:hint="default" w:ascii="Times New Roman" w:hAnsi="Times New Roman" w:cs="Times New Roman"/>
          <w:sz w:val="24"/>
        </w:rPr>
        <w:t>em</w:t>
      </w:r>
      <w:r>
        <w:rPr>
          <w:rFonts w:hint="default" w:ascii="Times New Roman" w:hAnsi="Times New Roman" w:cs="Times New Roman"/>
          <w:spacing w:val="40"/>
          <w:sz w:val="24"/>
        </w:rPr>
        <w:t xml:space="preserve"> </w:t>
      </w:r>
      <w:r>
        <w:rPr>
          <w:rFonts w:hint="default" w:ascii="Times New Roman" w:hAnsi="Times New Roman" w:cs="Times New Roman"/>
          <w:sz w:val="24"/>
        </w:rPr>
        <w:t>operação</w:t>
      </w:r>
      <w:r>
        <w:rPr>
          <w:rFonts w:hint="default" w:ascii="Times New Roman" w:hAnsi="Times New Roman" w:cs="Times New Roman"/>
          <w:spacing w:val="40"/>
          <w:sz w:val="24"/>
        </w:rPr>
        <w:t xml:space="preserve"> </w:t>
      </w:r>
      <w:r>
        <w:rPr>
          <w:rFonts w:hint="default" w:ascii="Times New Roman" w:hAnsi="Times New Roman" w:cs="Times New Roman"/>
          <w:sz w:val="24"/>
        </w:rPr>
        <w:t>do sistema de</w:t>
      </w:r>
      <w:r>
        <w:rPr>
          <w:rFonts w:hint="default" w:ascii="Times New Roman" w:hAnsi="Times New Roman" w:cs="Times New Roman"/>
          <w:spacing w:val="40"/>
          <w:sz w:val="24"/>
        </w:rPr>
        <w:t xml:space="preserve"> </w:t>
      </w:r>
      <w:r>
        <w:rPr>
          <w:rFonts w:hint="default" w:ascii="Times New Roman" w:hAnsi="Times New Roman" w:cs="Times New Roman"/>
          <w:sz w:val="24"/>
        </w:rPr>
        <w:t>tratamento,</w:t>
      </w:r>
      <w:r>
        <w:rPr>
          <w:rFonts w:hint="default" w:ascii="Times New Roman" w:hAnsi="Times New Roman" w:cs="Times New Roman"/>
          <w:spacing w:val="38"/>
          <w:sz w:val="24"/>
        </w:rPr>
        <w:t xml:space="preserve"> </w:t>
      </w:r>
      <w:r>
        <w:rPr>
          <w:rFonts w:hint="default" w:ascii="Times New Roman" w:hAnsi="Times New Roman" w:cs="Times New Roman"/>
          <w:sz w:val="24"/>
        </w:rPr>
        <w:t>laudo</w:t>
      </w:r>
      <w:r>
        <w:rPr>
          <w:rFonts w:hint="default" w:ascii="Times New Roman" w:hAnsi="Times New Roman" w:cs="Times New Roman"/>
          <w:sz w:val="24"/>
          <w:vertAlign w:val="superscript"/>
        </w:rPr>
        <w:t>2</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complementar</w:t>
      </w:r>
      <w:r>
        <w:rPr>
          <w:rFonts w:hint="default" w:ascii="Times New Roman" w:hAnsi="Times New Roman" w:cs="Times New Roman"/>
          <w:spacing w:val="36"/>
          <w:sz w:val="24"/>
          <w:vertAlign w:val="baseline"/>
        </w:rPr>
        <w:t xml:space="preserve"> </w:t>
      </w:r>
      <w:r>
        <w:rPr>
          <w:rFonts w:hint="default" w:ascii="Times New Roman" w:hAnsi="Times New Roman" w:cs="Times New Roman"/>
          <w:sz w:val="24"/>
          <w:vertAlign w:val="baseline"/>
        </w:rPr>
        <w:t>de</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análise</w:t>
      </w:r>
      <w:r>
        <w:rPr>
          <w:rFonts w:hint="default" w:ascii="Times New Roman" w:hAnsi="Times New Roman" w:cs="Times New Roman"/>
          <w:spacing w:val="39"/>
          <w:sz w:val="24"/>
          <w:vertAlign w:val="baseline"/>
        </w:rPr>
        <w:t xml:space="preserve"> </w:t>
      </w:r>
      <w:r>
        <w:rPr>
          <w:rFonts w:hint="default" w:ascii="Times New Roman" w:hAnsi="Times New Roman" w:cs="Times New Roman"/>
          <w:sz w:val="24"/>
          <w:vertAlign w:val="baseline"/>
        </w:rPr>
        <w:t>e</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caracterização</w:t>
      </w:r>
      <w:r>
        <w:rPr>
          <w:rFonts w:hint="default" w:ascii="Times New Roman" w:hAnsi="Times New Roman" w:cs="Times New Roman"/>
          <w:spacing w:val="40"/>
          <w:sz w:val="24"/>
          <w:vertAlign w:val="baseline"/>
        </w:rPr>
        <w:t xml:space="preserve"> </w:t>
      </w:r>
      <w:r>
        <w:rPr>
          <w:rFonts w:hint="default" w:ascii="Times New Roman" w:hAnsi="Times New Roman" w:cs="Times New Roman"/>
          <w:sz w:val="24"/>
          <w:vertAlign w:val="baseline"/>
        </w:rPr>
        <w:t>do</w:t>
      </w:r>
      <w:r>
        <w:rPr>
          <w:rFonts w:hint="default" w:ascii="Times New Roman" w:hAnsi="Times New Roman" w:cs="Times New Roman"/>
          <w:spacing w:val="39"/>
          <w:sz w:val="24"/>
          <w:vertAlign w:val="baseline"/>
        </w:rPr>
        <w:t xml:space="preserve"> </w:t>
      </w:r>
      <w:r>
        <w:rPr>
          <w:rFonts w:hint="default" w:ascii="Times New Roman" w:hAnsi="Times New Roman" w:cs="Times New Roman"/>
          <w:sz w:val="24"/>
          <w:vertAlign w:val="baseline"/>
        </w:rPr>
        <w:t>lodo,</w:t>
      </w:r>
      <w:r>
        <w:rPr>
          <w:rFonts w:hint="default" w:ascii="Times New Roman" w:hAnsi="Times New Roman" w:cs="Times New Roman"/>
          <w:spacing w:val="38"/>
          <w:sz w:val="24"/>
          <w:vertAlign w:val="baseline"/>
        </w:rPr>
        <w:t xml:space="preserve"> </w:t>
      </w:r>
      <w:r>
        <w:rPr>
          <w:rFonts w:hint="default" w:ascii="Times New Roman" w:hAnsi="Times New Roman" w:cs="Times New Roman"/>
          <w:sz w:val="24"/>
          <w:vertAlign w:val="baseline"/>
        </w:rPr>
        <w:t>para corroborar a caracterização preliminar;</w:t>
      </w:r>
    </w:p>
    <w:p w14:paraId="030B822C">
      <w:pPr>
        <w:pStyle w:val="8"/>
        <w:numPr>
          <w:ilvl w:val="4"/>
          <w:numId w:val="13"/>
        </w:numPr>
        <w:tabs>
          <w:tab w:val="left" w:pos="1376"/>
        </w:tabs>
        <w:spacing w:before="13" w:after="0" w:line="240" w:lineRule="auto"/>
        <w:ind w:left="1376" w:right="0" w:hanging="530"/>
        <w:jc w:val="both"/>
        <w:rPr>
          <w:rFonts w:hint="default" w:ascii="Times New Roman" w:hAnsi="Times New Roman" w:cs="Times New Roman"/>
          <w:sz w:val="24"/>
        </w:rPr>
      </w:pPr>
      <w:r>
        <w:rPr>
          <w:rFonts w:hint="default" w:ascii="Times New Roman" w:hAnsi="Times New Roman" w:cs="Times New Roman"/>
          <w:sz w:val="24"/>
        </w:rPr>
        <w:t>nformarem</w:t>
      </w:r>
      <w:r>
        <w:rPr>
          <w:rFonts w:hint="default" w:ascii="Times New Roman" w:hAnsi="Times New Roman" w:cs="Times New Roman"/>
          <w:spacing w:val="-12"/>
          <w:sz w:val="24"/>
        </w:rPr>
        <w:t xml:space="preserve"> </w:t>
      </w:r>
      <w:r>
        <w:rPr>
          <w:rFonts w:hint="default" w:ascii="Times New Roman" w:hAnsi="Times New Roman" w:cs="Times New Roman"/>
          <w:sz w:val="24"/>
        </w:rPr>
        <w:t>o</w:t>
      </w:r>
      <w:r>
        <w:rPr>
          <w:rFonts w:hint="default" w:ascii="Times New Roman" w:hAnsi="Times New Roman" w:cs="Times New Roman"/>
          <w:spacing w:val="-11"/>
          <w:sz w:val="24"/>
        </w:rPr>
        <w:t xml:space="preserve"> </w:t>
      </w:r>
      <w:r>
        <w:rPr>
          <w:rFonts w:hint="default" w:ascii="Times New Roman" w:hAnsi="Times New Roman" w:cs="Times New Roman"/>
          <w:sz w:val="24"/>
        </w:rPr>
        <w:t>destino</w:t>
      </w:r>
      <w:r>
        <w:rPr>
          <w:rFonts w:hint="default" w:ascii="Times New Roman" w:hAnsi="Times New Roman" w:cs="Times New Roman"/>
          <w:spacing w:val="-11"/>
          <w:sz w:val="24"/>
        </w:rPr>
        <w:t xml:space="preserve"> </w:t>
      </w:r>
      <w:r>
        <w:rPr>
          <w:rFonts w:hint="default" w:ascii="Times New Roman" w:hAnsi="Times New Roman" w:cs="Times New Roman"/>
          <w:sz w:val="24"/>
        </w:rPr>
        <w:t>final</w:t>
      </w:r>
      <w:r>
        <w:rPr>
          <w:rFonts w:hint="default" w:ascii="Times New Roman" w:hAnsi="Times New Roman" w:cs="Times New Roman"/>
          <w:spacing w:val="-9"/>
          <w:sz w:val="24"/>
        </w:rPr>
        <w:t xml:space="preserve"> </w:t>
      </w:r>
      <w:r>
        <w:rPr>
          <w:rFonts w:hint="default" w:ascii="Times New Roman" w:hAnsi="Times New Roman" w:cs="Times New Roman"/>
          <w:sz w:val="24"/>
        </w:rPr>
        <w:t>do</w:t>
      </w:r>
      <w:r>
        <w:rPr>
          <w:rFonts w:hint="default" w:ascii="Times New Roman" w:hAnsi="Times New Roman" w:cs="Times New Roman"/>
          <w:spacing w:val="-11"/>
          <w:sz w:val="24"/>
        </w:rPr>
        <w:t xml:space="preserve"> </w:t>
      </w:r>
      <w:r>
        <w:rPr>
          <w:rFonts w:hint="default" w:ascii="Times New Roman" w:hAnsi="Times New Roman" w:cs="Times New Roman"/>
          <w:sz w:val="24"/>
        </w:rPr>
        <w:t>efluente</w:t>
      </w:r>
      <w:r>
        <w:rPr>
          <w:rFonts w:hint="default" w:ascii="Times New Roman" w:hAnsi="Times New Roman" w:cs="Times New Roman"/>
          <w:spacing w:val="-9"/>
          <w:sz w:val="24"/>
        </w:rPr>
        <w:t xml:space="preserve"> </w:t>
      </w:r>
      <w:r>
        <w:rPr>
          <w:rFonts w:hint="default" w:ascii="Times New Roman" w:hAnsi="Times New Roman" w:cs="Times New Roman"/>
          <w:sz w:val="24"/>
        </w:rPr>
        <w:t>líquido</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tratado;</w:t>
      </w:r>
    </w:p>
    <w:p w14:paraId="5C3EB306">
      <w:pPr>
        <w:pStyle w:val="8"/>
        <w:numPr>
          <w:ilvl w:val="4"/>
          <w:numId w:val="13"/>
        </w:numPr>
        <w:tabs>
          <w:tab w:val="left" w:pos="1378"/>
        </w:tabs>
        <w:spacing w:before="0" w:after="0" w:line="240" w:lineRule="auto"/>
        <w:ind w:left="1378" w:right="0" w:hanging="532"/>
        <w:jc w:val="both"/>
        <w:rPr>
          <w:rFonts w:hint="default" w:ascii="Times New Roman" w:hAnsi="Times New Roman" w:cs="Times New Roman"/>
          <w:sz w:val="24"/>
        </w:rPr>
      </w:pPr>
      <w:r>
        <w:rPr>
          <w:rFonts w:hint="default" w:ascii="Times New Roman" w:hAnsi="Times New Roman" w:cs="Times New Roman"/>
          <w:spacing w:val="-2"/>
          <w:sz w:val="24"/>
        </w:rPr>
        <w:t>apresentarem a</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descrição</w:t>
      </w:r>
      <w:r>
        <w:rPr>
          <w:rFonts w:hint="default" w:ascii="Times New Roman" w:hAnsi="Times New Roman" w:cs="Times New Roman"/>
          <w:sz w:val="24"/>
        </w:rPr>
        <w:t xml:space="preserve"> </w:t>
      </w:r>
      <w:r>
        <w:rPr>
          <w:rFonts w:hint="default" w:ascii="Times New Roman" w:hAnsi="Times New Roman" w:cs="Times New Roman"/>
          <w:spacing w:val="-2"/>
          <w:sz w:val="24"/>
        </w:rPr>
        <w:t>da rotina</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operacional do</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sistema</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de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tratamento</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proposto;</w:t>
      </w:r>
    </w:p>
    <w:p w14:paraId="6B570AE5">
      <w:pPr>
        <w:pStyle w:val="8"/>
        <w:numPr>
          <w:ilvl w:val="4"/>
          <w:numId w:val="13"/>
        </w:numPr>
        <w:tabs>
          <w:tab w:val="left" w:pos="1393"/>
        </w:tabs>
        <w:spacing w:before="0" w:after="0" w:line="240" w:lineRule="auto"/>
        <w:ind w:left="846" w:right="296" w:firstLine="0"/>
        <w:jc w:val="both"/>
        <w:rPr>
          <w:rFonts w:hint="default" w:ascii="Times New Roman" w:hAnsi="Times New Roman" w:cs="Times New Roman"/>
          <w:sz w:val="24"/>
        </w:rPr>
      </w:pPr>
      <w:r>
        <w:rPr>
          <w:rFonts w:hint="default" w:ascii="Times New Roman" w:hAnsi="Times New Roman" w:cs="Times New Roman"/>
          <w:sz w:val="24"/>
        </w:rPr>
        <w:t>conterem informações sobre a rotina de manutenção preventiva e/ou preditiva do sistema de tratamento proposto;</w:t>
      </w:r>
    </w:p>
    <w:p w14:paraId="055C74CA">
      <w:pPr>
        <w:pStyle w:val="8"/>
        <w:numPr>
          <w:ilvl w:val="4"/>
          <w:numId w:val="13"/>
        </w:numPr>
        <w:tabs>
          <w:tab w:val="left" w:pos="1392"/>
        </w:tabs>
        <w:spacing w:before="0" w:after="0" w:line="240"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t xml:space="preserve">apresentarem </w:t>
      </w:r>
      <w:r>
        <w:rPr>
          <w:rFonts w:hint="default" w:ascii="Times New Roman" w:hAnsi="Times New Roman" w:cs="Times New Roman"/>
          <w:sz w:val="24"/>
          <w:u w:val="single"/>
        </w:rPr>
        <w:t xml:space="preserve">garantias explícitas do projetista </w:t>
      </w:r>
      <w:r>
        <w:rPr>
          <w:rFonts w:hint="default" w:ascii="Times New Roman" w:hAnsi="Times New Roman" w:cs="Times New Roman"/>
          <w:sz w:val="24"/>
        </w:rPr>
        <w:t xml:space="preserve">quanto ao atendimento aos padrões de lançamento usualmente aceitos, juntamente com a especificação da eficiência de projeto e o seu critério de determinação, bem como </w:t>
      </w:r>
      <w:r>
        <w:rPr>
          <w:rFonts w:hint="default" w:ascii="Times New Roman" w:hAnsi="Times New Roman" w:cs="Times New Roman"/>
          <w:sz w:val="24"/>
          <w:u w:val="single"/>
        </w:rPr>
        <w:t>garantias explícitas do projetista</w:t>
      </w:r>
      <w:r>
        <w:rPr>
          <w:rFonts w:hint="default" w:ascii="Times New Roman" w:hAnsi="Times New Roman" w:cs="Times New Roman"/>
          <w:sz w:val="24"/>
        </w:rPr>
        <w:t xml:space="preserve"> quanto à não emissão de odores incômodos decorrentes da operação do sistema de tratamento proposto, levando-se em conta principalmente o tipo de ocupação das áreas próximas ao estabelecimento;</w:t>
      </w:r>
    </w:p>
    <w:p w14:paraId="6A97C5BB">
      <w:pPr>
        <w:pStyle w:val="8"/>
        <w:numPr>
          <w:ilvl w:val="4"/>
          <w:numId w:val="13"/>
        </w:numPr>
        <w:tabs>
          <w:tab w:val="left" w:pos="1455"/>
        </w:tabs>
        <w:spacing w:before="0" w:after="0" w:line="240" w:lineRule="auto"/>
        <w:ind w:left="846" w:right="176" w:firstLine="0"/>
        <w:jc w:val="both"/>
        <w:rPr>
          <w:rFonts w:hint="default" w:ascii="Times New Roman" w:hAnsi="Times New Roman" w:cs="Times New Roman"/>
          <w:sz w:val="24"/>
        </w:rPr>
      </w:pPr>
      <w:r>
        <w:rPr>
          <w:rFonts w:hint="default" w:ascii="Times New Roman" w:hAnsi="Times New Roman" w:cs="Times New Roman"/>
          <w:sz w:val="24"/>
        </w:rPr>
        <w:t xml:space="preserve">apresentarem proposta de monitoramento dos efluentes líquidos, prevendo-se análises rotineiras do efluente bruto e tratado, visando à avaliação de desempenho do sistema de tratamento instalado e à aferição do atendimento aos padrões de lançamento, conforme I.N. NATURATINS n.º 02/2003. Na proposta em questão deverão ser contemplados no mínimo os parâmetros determinados na Instrução Normativa 02/2003. Deverão ser previstas, também, amostragens no corpo receptor, a montante e a jusante do(s) ponto(s) de lançamento de efluentes, com freqüência mensal, contemplando-se no </w:t>
      </w:r>
      <w:r>
        <w:rPr>
          <w:rFonts w:hint="default" w:ascii="Times New Roman" w:hAnsi="Times New Roman" w:cs="Times New Roman"/>
          <w:position w:val="2"/>
          <w:sz w:val="24"/>
        </w:rPr>
        <w:t>mínimo os</w:t>
      </w:r>
      <w:r>
        <w:rPr>
          <w:rFonts w:hint="default" w:ascii="Times New Roman" w:hAnsi="Times New Roman" w:cs="Times New Roman"/>
          <w:spacing w:val="-2"/>
          <w:position w:val="2"/>
          <w:sz w:val="24"/>
        </w:rPr>
        <w:t xml:space="preserve"> </w:t>
      </w:r>
      <w:r>
        <w:rPr>
          <w:rFonts w:hint="default" w:ascii="Times New Roman" w:hAnsi="Times New Roman" w:cs="Times New Roman"/>
          <w:position w:val="2"/>
          <w:sz w:val="24"/>
        </w:rPr>
        <w:t>parâmetros</w:t>
      </w:r>
      <w:r>
        <w:rPr>
          <w:rFonts w:hint="default" w:ascii="Times New Roman" w:hAnsi="Times New Roman" w:cs="Times New Roman"/>
          <w:spacing w:val="-2"/>
          <w:position w:val="2"/>
          <w:sz w:val="24"/>
        </w:rPr>
        <w:t xml:space="preserve"> </w:t>
      </w:r>
      <w:r>
        <w:rPr>
          <w:rFonts w:hint="default" w:ascii="Times New Roman" w:hAnsi="Times New Roman" w:cs="Times New Roman"/>
          <w:position w:val="2"/>
          <w:sz w:val="24"/>
        </w:rPr>
        <w:t>DBO</w:t>
      </w:r>
      <w:r>
        <w:rPr>
          <w:rFonts w:hint="default" w:ascii="Times New Roman" w:hAnsi="Times New Roman" w:cs="Times New Roman"/>
          <w:spacing w:val="-14"/>
          <w:position w:val="2"/>
          <w:sz w:val="24"/>
        </w:rPr>
        <w:t xml:space="preserve"> </w:t>
      </w:r>
      <w:r>
        <w:rPr>
          <w:rFonts w:hint="default" w:ascii="Times New Roman" w:hAnsi="Times New Roman" w:cs="Times New Roman"/>
          <w:sz w:val="16"/>
        </w:rPr>
        <w:t>5,20</w:t>
      </w:r>
      <w:r>
        <w:rPr>
          <w:rFonts w:hint="default" w:ascii="Times New Roman" w:hAnsi="Times New Roman" w:cs="Times New Roman"/>
          <w:position w:val="2"/>
          <w:sz w:val="24"/>
        </w:rPr>
        <w:t>, Oxigênio</w:t>
      </w:r>
      <w:r>
        <w:rPr>
          <w:rFonts w:hint="default" w:ascii="Times New Roman" w:hAnsi="Times New Roman" w:cs="Times New Roman"/>
          <w:spacing w:val="-2"/>
          <w:position w:val="2"/>
          <w:sz w:val="24"/>
        </w:rPr>
        <w:t xml:space="preserve"> </w:t>
      </w:r>
      <w:r>
        <w:rPr>
          <w:rFonts w:hint="default" w:ascii="Times New Roman" w:hAnsi="Times New Roman" w:cs="Times New Roman"/>
          <w:position w:val="2"/>
          <w:sz w:val="24"/>
        </w:rPr>
        <w:t>Dissolvido, pH, Óleos e Graxas.</w:t>
      </w:r>
      <w:r>
        <w:rPr>
          <w:rFonts w:hint="default" w:ascii="Times New Roman" w:hAnsi="Times New Roman" w:cs="Times New Roman"/>
          <w:spacing w:val="-2"/>
          <w:position w:val="2"/>
          <w:sz w:val="24"/>
        </w:rPr>
        <w:t xml:space="preserve"> </w:t>
      </w:r>
      <w:r>
        <w:rPr>
          <w:rFonts w:hint="default" w:ascii="Times New Roman" w:hAnsi="Times New Roman" w:cs="Times New Roman"/>
          <w:position w:val="2"/>
          <w:sz w:val="24"/>
        </w:rPr>
        <w:t xml:space="preserve">(A área técnica da </w:t>
      </w:r>
      <w:r>
        <w:rPr>
          <w:rFonts w:hint="default" w:ascii="Times New Roman" w:hAnsi="Times New Roman" w:cs="Times New Roman"/>
          <w:position w:val="2"/>
          <w:sz w:val="24"/>
          <w:lang w:val="pt-BR"/>
        </w:rPr>
        <w:t xml:space="preserve">SEMMA </w:t>
      </w:r>
      <w:r>
        <w:rPr>
          <w:rFonts w:hint="default" w:ascii="Times New Roman" w:hAnsi="Times New Roman" w:cs="Times New Roman"/>
          <w:sz w:val="24"/>
        </w:rPr>
        <w:t>poderá, a seu critério, consideradas as peculiaridades do empreendimento e</w:t>
      </w:r>
      <w:r>
        <w:rPr>
          <w:rFonts w:hint="default" w:ascii="Times New Roman" w:hAnsi="Times New Roman" w:cs="Times New Roman"/>
          <w:spacing w:val="40"/>
          <w:sz w:val="24"/>
        </w:rPr>
        <w:t xml:space="preserve"> </w:t>
      </w:r>
      <w:r>
        <w:rPr>
          <w:rFonts w:hint="default" w:ascii="Times New Roman" w:hAnsi="Times New Roman" w:cs="Times New Roman"/>
          <w:sz w:val="24"/>
        </w:rPr>
        <w:t>a sua localização, estipular frequências específicas para amostragens e análises, seja dos efluentes líquidos, seja do corpo receptor). Para a definição do ponto de amostragem no corpo</w:t>
      </w:r>
      <w:r>
        <w:rPr>
          <w:rFonts w:hint="default" w:ascii="Times New Roman" w:hAnsi="Times New Roman" w:cs="Times New Roman"/>
          <w:spacing w:val="80"/>
          <w:sz w:val="24"/>
        </w:rPr>
        <w:t xml:space="preserve"> </w:t>
      </w:r>
      <w:r>
        <w:rPr>
          <w:rFonts w:hint="default" w:ascii="Times New Roman" w:hAnsi="Times New Roman" w:cs="Times New Roman"/>
          <w:sz w:val="24"/>
        </w:rPr>
        <w:t>receptor,</w:t>
      </w:r>
      <w:r>
        <w:rPr>
          <w:rFonts w:hint="default" w:ascii="Times New Roman" w:hAnsi="Times New Roman" w:cs="Times New Roman"/>
          <w:spacing w:val="80"/>
          <w:sz w:val="24"/>
        </w:rPr>
        <w:t xml:space="preserve"> </w:t>
      </w:r>
      <w:r>
        <w:rPr>
          <w:rFonts w:hint="default" w:ascii="Times New Roman" w:hAnsi="Times New Roman" w:cs="Times New Roman"/>
          <w:sz w:val="24"/>
        </w:rPr>
        <w:t>a</w:t>
      </w:r>
      <w:r>
        <w:rPr>
          <w:rFonts w:hint="default" w:ascii="Times New Roman" w:hAnsi="Times New Roman" w:cs="Times New Roman"/>
          <w:spacing w:val="80"/>
          <w:sz w:val="24"/>
        </w:rPr>
        <w:t xml:space="preserve"> </w:t>
      </w:r>
      <w:r>
        <w:rPr>
          <w:rFonts w:hint="default" w:ascii="Times New Roman" w:hAnsi="Times New Roman" w:cs="Times New Roman"/>
          <w:sz w:val="24"/>
        </w:rPr>
        <w:t>jusante</w:t>
      </w:r>
      <w:r>
        <w:rPr>
          <w:rFonts w:hint="default" w:ascii="Times New Roman" w:hAnsi="Times New Roman" w:cs="Times New Roman"/>
          <w:spacing w:val="80"/>
          <w:sz w:val="24"/>
        </w:rPr>
        <w:t xml:space="preserve"> </w:t>
      </w:r>
      <w:r>
        <w:rPr>
          <w:rFonts w:hint="default" w:ascii="Times New Roman" w:hAnsi="Times New Roman" w:cs="Times New Roman"/>
          <w:sz w:val="24"/>
        </w:rPr>
        <w:t>do(s)</w:t>
      </w:r>
      <w:r>
        <w:rPr>
          <w:rFonts w:hint="default" w:ascii="Times New Roman" w:hAnsi="Times New Roman" w:cs="Times New Roman"/>
          <w:spacing w:val="80"/>
          <w:sz w:val="24"/>
        </w:rPr>
        <w:t xml:space="preserve"> </w:t>
      </w:r>
      <w:r>
        <w:rPr>
          <w:rFonts w:hint="default" w:ascii="Times New Roman" w:hAnsi="Times New Roman" w:cs="Times New Roman"/>
          <w:sz w:val="24"/>
        </w:rPr>
        <w:t>ponto(s)</w:t>
      </w:r>
      <w:r>
        <w:rPr>
          <w:rFonts w:hint="default" w:ascii="Times New Roman" w:hAnsi="Times New Roman" w:cs="Times New Roman"/>
          <w:spacing w:val="80"/>
          <w:sz w:val="24"/>
        </w:rPr>
        <w:t xml:space="preserve"> </w:t>
      </w:r>
      <w:r>
        <w:rPr>
          <w:rFonts w:hint="default" w:ascii="Times New Roman" w:hAnsi="Times New Roman" w:cs="Times New Roman"/>
          <w:sz w:val="24"/>
        </w:rPr>
        <w:t>de</w:t>
      </w:r>
      <w:r>
        <w:rPr>
          <w:rFonts w:hint="default" w:ascii="Times New Roman" w:hAnsi="Times New Roman" w:cs="Times New Roman"/>
          <w:spacing w:val="80"/>
          <w:sz w:val="24"/>
        </w:rPr>
        <w:t xml:space="preserve"> </w:t>
      </w:r>
      <w:r>
        <w:rPr>
          <w:rFonts w:hint="default" w:ascii="Times New Roman" w:hAnsi="Times New Roman" w:cs="Times New Roman"/>
          <w:sz w:val="24"/>
        </w:rPr>
        <w:t>lançamento</w:t>
      </w:r>
      <w:r>
        <w:rPr>
          <w:rFonts w:hint="default" w:ascii="Times New Roman" w:hAnsi="Times New Roman" w:cs="Times New Roman"/>
          <w:spacing w:val="80"/>
          <w:sz w:val="24"/>
        </w:rPr>
        <w:t xml:space="preserve"> </w:t>
      </w:r>
      <w:r>
        <w:rPr>
          <w:rFonts w:hint="default" w:ascii="Times New Roman" w:hAnsi="Times New Roman" w:cs="Times New Roman"/>
          <w:sz w:val="24"/>
        </w:rPr>
        <w:t>de</w:t>
      </w:r>
      <w:r>
        <w:rPr>
          <w:rFonts w:hint="default" w:ascii="Times New Roman" w:hAnsi="Times New Roman" w:cs="Times New Roman"/>
          <w:spacing w:val="80"/>
          <w:sz w:val="24"/>
        </w:rPr>
        <w:t xml:space="preserve"> </w:t>
      </w:r>
      <w:r>
        <w:rPr>
          <w:rFonts w:hint="default" w:ascii="Times New Roman" w:hAnsi="Times New Roman" w:cs="Times New Roman"/>
          <w:sz w:val="24"/>
        </w:rPr>
        <w:t>efluentes,</w:t>
      </w:r>
      <w:r>
        <w:rPr>
          <w:rFonts w:hint="default" w:ascii="Times New Roman" w:hAnsi="Times New Roman" w:cs="Times New Roman"/>
          <w:spacing w:val="80"/>
          <w:sz w:val="24"/>
        </w:rPr>
        <w:t xml:space="preserve"> </w:t>
      </w:r>
      <w:r>
        <w:rPr>
          <w:rFonts w:hint="default" w:ascii="Times New Roman" w:hAnsi="Times New Roman" w:cs="Times New Roman"/>
          <w:sz w:val="24"/>
        </w:rPr>
        <w:t>deverá</w:t>
      </w:r>
      <w:r>
        <w:rPr>
          <w:rFonts w:hint="default" w:ascii="Times New Roman" w:hAnsi="Times New Roman" w:cs="Times New Roman"/>
          <w:spacing w:val="80"/>
          <w:sz w:val="24"/>
        </w:rPr>
        <w:t xml:space="preserve"> </w:t>
      </w:r>
      <w:r>
        <w:rPr>
          <w:rFonts w:hint="default" w:ascii="Times New Roman" w:hAnsi="Times New Roman" w:cs="Times New Roman"/>
          <w:sz w:val="24"/>
        </w:rPr>
        <w:t>ser</w:t>
      </w:r>
    </w:p>
    <w:p w14:paraId="02E552FB">
      <w:pPr>
        <w:pStyle w:val="8"/>
        <w:spacing w:after="0" w:line="240" w:lineRule="auto"/>
        <w:jc w:val="both"/>
        <w:rPr>
          <w:rFonts w:hint="default" w:ascii="Times New Roman" w:hAnsi="Times New Roman" w:cs="Times New Roman"/>
          <w:sz w:val="24"/>
        </w:rPr>
        <w:sectPr>
          <w:pgSz w:w="11900" w:h="16850"/>
          <w:pgMar w:top="2000" w:right="992" w:bottom="1340" w:left="992" w:header="493" w:footer="1151" w:gutter="0"/>
          <w:cols w:space="720" w:num="1"/>
        </w:sectPr>
      </w:pPr>
    </w:p>
    <w:p w14:paraId="389AD7F1">
      <w:pPr>
        <w:pStyle w:val="4"/>
        <w:spacing w:before="67"/>
        <w:ind w:left="846"/>
        <w:jc w:val="left"/>
        <w:rPr>
          <w:rFonts w:hint="default" w:ascii="Times New Roman" w:hAnsi="Times New Roman" w:cs="Times New Roman"/>
        </w:rPr>
      </w:pPr>
      <w:r>
        <w:rPr>
          <w:rFonts w:hint="default" w:ascii="Times New Roman" w:hAnsi="Times New Roman" w:cs="Times New Roman"/>
        </w:rPr>
        <w:t>considerado</w:t>
      </w:r>
      <w:r>
        <w:rPr>
          <w:rFonts w:hint="default" w:ascii="Times New Roman" w:hAnsi="Times New Roman" w:cs="Times New Roman"/>
          <w:spacing w:val="-5"/>
        </w:rPr>
        <w:t xml:space="preserve"> </w:t>
      </w:r>
      <w:r>
        <w:rPr>
          <w:rFonts w:hint="default" w:ascii="Times New Roman" w:hAnsi="Times New Roman" w:cs="Times New Roman"/>
        </w:rPr>
        <w:t>o</w:t>
      </w:r>
      <w:r>
        <w:rPr>
          <w:rFonts w:hint="default" w:ascii="Times New Roman" w:hAnsi="Times New Roman" w:cs="Times New Roman"/>
          <w:spacing w:val="-7"/>
        </w:rPr>
        <w:t xml:space="preserve"> </w:t>
      </w:r>
      <w:r>
        <w:rPr>
          <w:rFonts w:hint="default" w:ascii="Times New Roman" w:hAnsi="Times New Roman" w:cs="Times New Roman"/>
        </w:rPr>
        <w:t>comprimento</w:t>
      </w:r>
      <w:r>
        <w:rPr>
          <w:rFonts w:hint="default" w:ascii="Times New Roman" w:hAnsi="Times New Roman" w:cs="Times New Roman"/>
          <w:spacing w:val="-10"/>
        </w:rPr>
        <w:t xml:space="preserve"> </w:t>
      </w:r>
      <w:r>
        <w:rPr>
          <w:rFonts w:hint="default" w:ascii="Times New Roman" w:hAnsi="Times New Roman" w:cs="Times New Roman"/>
        </w:rPr>
        <w:t>da</w:t>
      </w:r>
      <w:r>
        <w:rPr>
          <w:rFonts w:hint="default" w:ascii="Times New Roman" w:hAnsi="Times New Roman" w:cs="Times New Roman"/>
          <w:spacing w:val="-8"/>
        </w:rPr>
        <w:t xml:space="preserve"> </w:t>
      </w:r>
      <w:r>
        <w:rPr>
          <w:rFonts w:hint="default" w:ascii="Times New Roman" w:hAnsi="Times New Roman" w:cs="Times New Roman"/>
        </w:rPr>
        <w:t>zona</w:t>
      </w:r>
      <w:r>
        <w:rPr>
          <w:rFonts w:hint="default" w:ascii="Times New Roman" w:hAnsi="Times New Roman" w:cs="Times New Roman"/>
          <w:spacing w:val="-8"/>
        </w:rPr>
        <w:t xml:space="preserve"> </w:t>
      </w:r>
      <w:r>
        <w:rPr>
          <w:rFonts w:hint="default" w:ascii="Times New Roman" w:hAnsi="Times New Roman" w:cs="Times New Roman"/>
        </w:rPr>
        <w:t>de</w:t>
      </w:r>
      <w:r>
        <w:rPr>
          <w:rFonts w:hint="default" w:ascii="Times New Roman" w:hAnsi="Times New Roman" w:cs="Times New Roman"/>
          <w:spacing w:val="-8"/>
        </w:rPr>
        <w:t xml:space="preserve"> </w:t>
      </w:r>
      <w:r>
        <w:rPr>
          <w:rFonts w:hint="default" w:ascii="Times New Roman" w:hAnsi="Times New Roman" w:cs="Times New Roman"/>
        </w:rPr>
        <w:t>mistura,</w:t>
      </w:r>
      <w:r>
        <w:rPr>
          <w:rFonts w:hint="default" w:ascii="Times New Roman" w:hAnsi="Times New Roman" w:cs="Times New Roman"/>
          <w:spacing w:val="-8"/>
        </w:rPr>
        <w:t xml:space="preserve"> </w:t>
      </w:r>
      <w:r>
        <w:rPr>
          <w:rFonts w:hint="default" w:ascii="Times New Roman" w:hAnsi="Times New Roman" w:cs="Times New Roman"/>
        </w:rPr>
        <w:t>devendo</w:t>
      </w:r>
      <w:r>
        <w:rPr>
          <w:rFonts w:hint="default" w:ascii="Times New Roman" w:hAnsi="Times New Roman" w:cs="Times New Roman"/>
          <w:spacing w:val="-5"/>
        </w:rPr>
        <w:t xml:space="preserve"> </w:t>
      </w:r>
      <w:r>
        <w:rPr>
          <w:rFonts w:hint="default" w:ascii="Times New Roman" w:hAnsi="Times New Roman" w:cs="Times New Roman"/>
        </w:rPr>
        <w:t>ser</w:t>
      </w:r>
      <w:r>
        <w:rPr>
          <w:rFonts w:hint="default" w:ascii="Times New Roman" w:hAnsi="Times New Roman" w:cs="Times New Roman"/>
          <w:spacing w:val="-8"/>
        </w:rPr>
        <w:t xml:space="preserve"> </w:t>
      </w:r>
      <w:r>
        <w:rPr>
          <w:rFonts w:hint="default" w:ascii="Times New Roman" w:hAnsi="Times New Roman" w:cs="Times New Roman"/>
        </w:rPr>
        <w:t>apresentada</w:t>
      </w:r>
      <w:r>
        <w:rPr>
          <w:rFonts w:hint="default" w:ascii="Times New Roman" w:hAnsi="Times New Roman" w:cs="Times New Roman"/>
          <w:spacing w:val="-3"/>
        </w:rPr>
        <w:t xml:space="preserve"> </w:t>
      </w:r>
      <w:r>
        <w:rPr>
          <w:rFonts w:hint="default" w:ascii="Times New Roman" w:hAnsi="Times New Roman" w:cs="Times New Roman"/>
        </w:rPr>
        <w:t>a</w:t>
      </w:r>
      <w:r>
        <w:rPr>
          <w:rFonts w:hint="default" w:ascii="Times New Roman" w:hAnsi="Times New Roman" w:cs="Times New Roman"/>
          <w:spacing w:val="-8"/>
        </w:rPr>
        <w:t xml:space="preserve"> </w:t>
      </w:r>
      <w:r>
        <w:rPr>
          <w:rFonts w:hint="default" w:ascii="Times New Roman" w:hAnsi="Times New Roman" w:cs="Times New Roman"/>
        </w:rPr>
        <w:t>descrição</w:t>
      </w:r>
      <w:r>
        <w:rPr>
          <w:rFonts w:hint="default" w:ascii="Times New Roman" w:hAnsi="Times New Roman" w:cs="Times New Roman"/>
          <w:spacing w:val="-7"/>
        </w:rPr>
        <w:t xml:space="preserve"> </w:t>
      </w:r>
      <w:r>
        <w:rPr>
          <w:rFonts w:hint="default" w:ascii="Times New Roman" w:hAnsi="Times New Roman" w:cs="Times New Roman"/>
          <w:spacing w:val="-5"/>
        </w:rPr>
        <w:t>dos</w:t>
      </w:r>
    </w:p>
    <w:p w14:paraId="17BD8C9E">
      <w:pPr>
        <w:pStyle w:val="4"/>
        <w:spacing w:before="146"/>
        <w:ind w:left="846" w:right="110"/>
        <w:jc w:val="left"/>
        <w:rPr>
          <w:rFonts w:hint="default" w:ascii="Times New Roman" w:hAnsi="Times New Roman" w:cs="Times New Roman"/>
        </w:rPr>
      </w:pPr>
      <w:r>
        <w:rPr>
          <w:rFonts w:hint="default" w:ascii="Times New Roman" w:hAnsi="Times New Roman" w:cs="Times New Roman"/>
        </w:rPr>
        <w:t>procedimentos</w:t>
      </w:r>
      <w:r>
        <w:rPr>
          <w:rFonts w:hint="default" w:ascii="Times New Roman" w:hAnsi="Times New Roman" w:cs="Times New Roman"/>
          <w:spacing w:val="-4"/>
        </w:rPr>
        <w:t xml:space="preserve"> </w:t>
      </w:r>
      <w:r>
        <w:rPr>
          <w:rFonts w:hint="default" w:ascii="Times New Roman" w:hAnsi="Times New Roman" w:cs="Times New Roman"/>
        </w:rPr>
        <w:t>e/ou</w:t>
      </w:r>
      <w:r>
        <w:rPr>
          <w:rFonts w:hint="default" w:ascii="Times New Roman" w:hAnsi="Times New Roman" w:cs="Times New Roman"/>
          <w:spacing w:val="-1"/>
        </w:rPr>
        <w:t xml:space="preserve"> </w:t>
      </w:r>
      <w:r>
        <w:rPr>
          <w:rFonts w:hint="default" w:ascii="Times New Roman" w:hAnsi="Times New Roman" w:cs="Times New Roman"/>
        </w:rPr>
        <w:t>a</w:t>
      </w:r>
      <w:r>
        <w:rPr>
          <w:rFonts w:hint="default" w:ascii="Times New Roman" w:hAnsi="Times New Roman" w:cs="Times New Roman"/>
          <w:spacing w:val="-2"/>
        </w:rPr>
        <w:t xml:space="preserve"> </w:t>
      </w:r>
      <w:r>
        <w:rPr>
          <w:rFonts w:hint="default" w:ascii="Times New Roman" w:hAnsi="Times New Roman" w:cs="Times New Roman"/>
        </w:rPr>
        <w:t>marcha de</w:t>
      </w:r>
      <w:r>
        <w:rPr>
          <w:rFonts w:hint="default" w:ascii="Times New Roman" w:hAnsi="Times New Roman" w:cs="Times New Roman"/>
          <w:spacing w:val="-2"/>
        </w:rPr>
        <w:t xml:space="preserve"> </w:t>
      </w:r>
      <w:r>
        <w:rPr>
          <w:rFonts w:hint="default" w:ascii="Times New Roman" w:hAnsi="Times New Roman" w:cs="Times New Roman"/>
        </w:rPr>
        <w:t>cálculo</w:t>
      </w:r>
      <w:r>
        <w:rPr>
          <w:rFonts w:hint="default" w:ascii="Times New Roman" w:hAnsi="Times New Roman" w:cs="Times New Roman"/>
          <w:spacing w:val="-4"/>
        </w:rPr>
        <w:t xml:space="preserve"> </w:t>
      </w:r>
      <w:r>
        <w:rPr>
          <w:rFonts w:hint="default" w:ascii="Times New Roman" w:hAnsi="Times New Roman" w:cs="Times New Roman"/>
        </w:rPr>
        <w:t>para</w:t>
      </w:r>
      <w:r>
        <w:rPr>
          <w:rFonts w:hint="default" w:ascii="Times New Roman" w:hAnsi="Times New Roman" w:cs="Times New Roman"/>
          <w:spacing w:val="-2"/>
        </w:rPr>
        <w:t xml:space="preserve"> </w:t>
      </w:r>
      <w:r>
        <w:rPr>
          <w:rFonts w:hint="default" w:ascii="Times New Roman" w:hAnsi="Times New Roman" w:cs="Times New Roman"/>
        </w:rPr>
        <w:t>se</w:t>
      </w:r>
      <w:r>
        <w:rPr>
          <w:rFonts w:hint="default" w:ascii="Times New Roman" w:hAnsi="Times New Roman" w:cs="Times New Roman"/>
          <w:spacing w:val="-2"/>
        </w:rPr>
        <w:t xml:space="preserve"> </w:t>
      </w:r>
      <w:r>
        <w:rPr>
          <w:rFonts w:hint="default" w:ascii="Times New Roman" w:hAnsi="Times New Roman" w:cs="Times New Roman"/>
        </w:rPr>
        <w:t>estimar</w:t>
      </w:r>
      <w:r>
        <w:rPr>
          <w:rFonts w:hint="default" w:ascii="Times New Roman" w:hAnsi="Times New Roman" w:cs="Times New Roman"/>
          <w:spacing w:val="-2"/>
        </w:rPr>
        <w:t xml:space="preserve"> </w:t>
      </w:r>
      <w:r>
        <w:rPr>
          <w:rFonts w:hint="default" w:ascii="Times New Roman" w:hAnsi="Times New Roman" w:cs="Times New Roman"/>
        </w:rPr>
        <w:t>o</w:t>
      </w:r>
      <w:r>
        <w:rPr>
          <w:rFonts w:hint="default" w:ascii="Times New Roman" w:hAnsi="Times New Roman" w:cs="Times New Roman"/>
          <w:spacing w:val="-2"/>
        </w:rPr>
        <w:t xml:space="preserve"> </w:t>
      </w:r>
      <w:r>
        <w:rPr>
          <w:rFonts w:hint="default" w:ascii="Times New Roman" w:hAnsi="Times New Roman" w:cs="Times New Roman"/>
        </w:rPr>
        <w:t>referido</w:t>
      </w:r>
      <w:r>
        <w:rPr>
          <w:rFonts w:hint="default" w:ascii="Times New Roman" w:hAnsi="Times New Roman" w:cs="Times New Roman"/>
          <w:spacing w:val="-1"/>
        </w:rPr>
        <w:t xml:space="preserve"> </w:t>
      </w:r>
      <w:r>
        <w:rPr>
          <w:rFonts w:hint="default" w:ascii="Times New Roman" w:hAnsi="Times New Roman" w:cs="Times New Roman"/>
        </w:rPr>
        <w:t>comprimento</w:t>
      </w:r>
      <w:r>
        <w:rPr>
          <w:rFonts w:hint="default" w:ascii="Times New Roman" w:hAnsi="Times New Roman" w:cs="Times New Roman"/>
          <w:spacing w:val="-1"/>
        </w:rPr>
        <w:t xml:space="preserve"> </w:t>
      </w:r>
      <w:r>
        <w:rPr>
          <w:rFonts w:hint="default" w:ascii="Times New Roman" w:hAnsi="Times New Roman" w:cs="Times New Roman"/>
        </w:rPr>
        <w:t>da</w:t>
      </w:r>
      <w:r>
        <w:rPr>
          <w:rFonts w:hint="default" w:ascii="Times New Roman" w:hAnsi="Times New Roman" w:cs="Times New Roman"/>
          <w:spacing w:val="-2"/>
        </w:rPr>
        <w:t xml:space="preserve"> </w:t>
      </w:r>
      <w:r>
        <w:rPr>
          <w:rFonts w:hint="default" w:ascii="Times New Roman" w:hAnsi="Times New Roman" w:cs="Times New Roman"/>
        </w:rPr>
        <w:t>zona de</w:t>
      </w:r>
      <w:r>
        <w:rPr>
          <w:rFonts w:hint="default" w:ascii="Times New Roman" w:hAnsi="Times New Roman" w:cs="Times New Roman"/>
          <w:spacing w:val="-4"/>
        </w:rPr>
        <w:t xml:space="preserve"> </w:t>
      </w:r>
      <w:r>
        <w:rPr>
          <w:rFonts w:hint="default" w:ascii="Times New Roman" w:hAnsi="Times New Roman" w:cs="Times New Roman"/>
        </w:rPr>
        <w:t>mistura;</w:t>
      </w:r>
    </w:p>
    <w:p w14:paraId="3AEAED53">
      <w:pPr>
        <w:pStyle w:val="8"/>
        <w:numPr>
          <w:ilvl w:val="4"/>
          <w:numId w:val="13"/>
        </w:numPr>
        <w:tabs>
          <w:tab w:val="left" w:pos="1378"/>
        </w:tabs>
        <w:spacing w:before="2" w:after="0" w:line="240" w:lineRule="auto"/>
        <w:ind w:left="1378" w:right="0" w:hanging="532"/>
        <w:jc w:val="left"/>
        <w:rPr>
          <w:rFonts w:hint="default" w:ascii="Times New Roman" w:hAnsi="Times New Roman" w:cs="Times New Roman"/>
          <w:sz w:val="24"/>
        </w:rPr>
      </w:pPr>
      <w:r>
        <w:rPr>
          <w:rFonts w:hint="default" w:ascii="Times New Roman" w:hAnsi="Times New Roman" w:cs="Times New Roman"/>
          <w:spacing w:val="-2"/>
          <w:sz w:val="24"/>
        </w:rPr>
        <w:t>conterem</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cronograma</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de</w:t>
      </w:r>
      <w:r>
        <w:rPr>
          <w:rFonts w:hint="default" w:ascii="Times New Roman" w:hAnsi="Times New Roman" w:cs="Times New Roman"/>
          <w:sz w:val="24"/>
        </w:rPr>
        <w:t xml:space="preserve"> </w:t>
      </w:r>
      <w:r>
        <w:rPr>
          <w:rFonts w:hint="default" w:ascii="Times New Roman" w:hAnsi="Times New Roman" w:cs="Times New Roman"/>
          <w:spacing w:val="-2"/>
          <w:sz w:val="24"/>
        </w:rPr>
        <w:t>implantação</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do</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sistema de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tratamento</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proposto;</w:t>
      </w:r>
    </w:p>
    <w:p w14:paraId="7FCE832A">
      <w:pPr>
        <w:pStyle w:val="8"/>
        <w:numPr>
          <w:ilvl w:val="4"/>
          <w:numId w:val="13"/>
        </w:numPr>
        <w:tabs>
          <w:tab w:val="left" w:pos="1366"/>
        </w:tabs>
        <w:spacing w:before="0" w:after="0" w:line="240" w:lineRule="auto"/>
        <w:ind w:left="1366" w:right="0" w:hanging="520"/>
        <w:jc w:val="left"/>
        <w:rPr>
          <w:rFonts w:hint="default" w:ascii="Times New Roman" w:hAnsi="Times New Roman" w:cs="Times New Roman"/>
          <w:sz w:val="24"/>
        </w:rPr>
      </w:pPr>
      <w:r>
        <w:rPr>
          <w:rFonts w:hint="default" w:ascii="Times New Roman" w:hAnsi="Times New Roman" w:cs="Times New Roman"/>
          <w:spacing w:val="-2"/>
          <w:sz w:val="24"/>
        </w:rPr>
        <w:t>citarem</w:t>
      </w:r>
      <w:r>
        <w:rPr>
          <w:rFonts w:hint="default" w:ascii="Times New Roman" w:hAnsi="Times New Roman" w:cs="Times New Roman"/>
          <w:sz w:val="24"/>
        </w:rPr>
        <w:t xml:space="preserve"> </w:t>
      </w:r>
      <w:r>
        <w:rPr>
          <w:rFonts w:hint="default" w:ascii="Times New Roman" w:hAnsi="Times New Roman" w:cs="Times New Roman"/>
          <w:spacing w:val="-2"/>
          <w:sz w:val="24"/>
        </w:rPr>
        <w:t>a bibliografia</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consultada</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e/ou</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referências</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técnicas</w:t>
      </w:r>
      <w:r>
        <w:rPr>
          <w:rFonts w:hint="default" w:ascii="Times New Roman" w:hAnsi="Times New Roman" w:cs="Times New Roman"/>
          <w:sz w:val="24"/>
        </w:rPr>
        <w:t xml:space="preserve"> </w:t>
      </w:r>
      <w:r>
        <w:rPr>
          <w:rFonts w:hint="default" w:ascii="Times New Roman" w:hAnsi="Times New Roman" w:cs="Times New Roman"/>
          <w:spacing w:val="-2"/>
          <w:sz w:val="24"/>
        </w:rPr>
        <w:t>adotadas.</w:t>
      </w:r>
    </w:p>
    <w:p w14:paraId="6C6D94B3">
      <w:pPr>
        <w:pStyle w:val="4"/>
        <w:spacing w:before="292"/>
        <w:jc w:val="left"/>
        <w:rPr>
          <w:rFonts w:hint="default" w:ascii="Times New Roman" w:hAnsi="Times New Roman" w:cs="Times New Roman"/>
        </w:rPr>
      </w:pPr>
      <w:r>
        <w:rPr>
          <w:rFonts w:hint="default" w:ascii="Times New Roman" w:hAnsi="Times New Roman" w:cs="Times New Roman"/>
          <w:spacing w:val="-2"/>
          <w:u w:val="single"/>
        </w:rPr>
        <w:t>OBSERVAÇÃO</w:t>
      </w:r>
    </w:p>
    <w:p w14:paraId="0F53C2D3">
      <w:pPr>
        <w:pStyle w:val="4"/>
        <w:ind w:left="0"/>
        <w:jc w:val="left"/>
        <w:rPr>
          <w:rFonts w:hint="default" w:ascii="Times New Roman" w:hAnsi="Times New Roman" w:cs="Times New Roman"/>
        </w:rPr>
      </w:pPr>
    </w:p>
    <w:p w14:paraId="11C201F8">
      <w:pPr>
        <w:pStyle w:val="4"/>
        <w:jc w:val="left"/>
        <w:rPr>
          <w:rFonts w:hint="default" w:ascii="Times New Roman" w:hAnsi="Times New Roman" w:cs="Times New Roman"/>
        </w:rPr>
      </w:pPr>
      <w:r>
        <w:rPr>
          <w:rFonts w:hint="default" w:ascii="Times New Roman" w:hAnsi="Times New Roman" w:cs="Times New Roman"/>
        </w:rPr>
        <w:drawing>
          <wp:anchor distT="0" distB="0" distL="0" distR="0" simplePos="0" relativeHeight="251665408" behindDoc="1" locked="0" layoutInCell="1" allowOverlap="1">
            <wp:simplePos x="0" y="0"/>
            <wp:positionH relativeFrom="page">
              <wp:posOffset>637540</wp:posOffset>
            </wp:positionH>
            <wp:positionV relativeFrom="paragraph">
              <wp:posOffset>178435</wp:posOffset>
            </wp:positionV>
            <wp:extent cx="6264910" cy="5003165"/>
            <wp:effectExtent l="0" t="0" r="0" b="0"/>
            <wp:wrapNone/>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rPr>
        <w:t>Não</w:t>
      </w:r>
      <w:r>
        <w:rPr>
          <w:rFonts w:hint="default" w:ascii="Times New Roman" w:hAnsi="Times New Roman" w:cs="Times New Roman"/>
          <w:spacing w:val="-2"/>
        </w:rPr>
        <w:t xml:space="preserve"> </w:t>
      </w:r>
      <w:r>
        <w:rPr>
          <w:rFonts w:hint="default" w:ascii="Times New Roman" w:hAnsi="Times New Roman" w:cs="Times New Roman"/>
        </w:rPr>
        <w:t>poderá</w:t>
      </w:r>
      <w:r>
        <w:rPr>
          <w:rFonts w:hint="default" w:ascii="Times New Roman" w:hAnsi="Times New Roman" w:cs="Times New Roman"/>
          <w:spacing w:val="-6"/>
        </w:rPr>
        <w:t xml:space="preserve"> </w:t>
      </w:r>
      <w:r>
        <w:rPr>
          <w:rFonts w:hint="default" w:ascii="Times New Roman" w:hAnsi="Times New Roman" w:cs="Times New Roman"/>
        </w:rPr>
        <w:t>haver</w:t>
      </w:r>
      <w:r>
        <w:rPr>
          <w:rFonts w:hint="default" w:ascii="Times New Roman" w:hAnsi="Times New Roman" w:cs="Times New Roman"/>
          <w:spacing w:val="-5"/>
        </w:rPr>
        <w:t xml:space="preserve"> </w:t>
      </w:r>
      <w:r>
        <w:rPr>
          <w:rFonts w:hint="default" w:ascii="Times New Roman" w:hAnsi="Times New Roman" w:cs="Times New Roman"/>
        </w:rPr>
        <w:t>diluição</w:t>
      </w:r>
      <w:r>
        <w:rPr>
          <w:rFonts w:hint="default" w:ascii="Times New Roman" w:hAnsi="Times New Roman" w:cs="Times New Roman"/>
          <w:spacing w:val="-2"/>
        </w:rPr>
        <w:t xml:space="preserve"> </w:t>
      </w:r>
      <w:r>
        <w:rPr>
          <w:rFonts w:hint="default" w:ascii="Times New Roman" w:hAnsi="Times New Roman" w:cs="Times New Roman"/>
        </w:rPr>
        <w:t>de</w:t>
      </w:r>
      <w:r>
        <w:rPr>
          <w:rFonts w:hint="default" w:ascii="Times New Roman" w:hAnsi="Times New Roman" w:cs="Times New Roman"/>
          <w:spacing w:val="-3"/>
        </w:rPr>
        <w:t xml:space="preserve"> </w:t>
      </w:r>
      <w:r>
        <w:rPr>
          <w:rFonts w:hint="default" w:ascii="Times New Roman" w:hAnsi="Times New Roman" w:cs="Times New Roman"/>
        </w:rPr>
        <w:t>efluentes,</w:t>
      </w:r>
      <w:r>
        <w:rPr>
          <w:rFonts w:hint="default" w:ascii="Times New Roman" w:hAnsi="Times New Roman" w:cs="Times New Roman"/>
          <w:spacing w:val="-1"/>
        </w:rPr>
        <w:t xml:space="preserve"> </w:t>
      </w:r>
      <w:r>
        <w:rPr>
          <w:rFonts w:hint="default" w:ascii="Times New Roman" w:hAnsi="Times New Roman" w:cs="Times New Roman"/>
        </w:rPr>
        <w:t>com vistas</w:t>
      </w:r>
      <w:r>
        <w:rPr>
          <w:rFonts w:hint="default" w:ascii="Times New Roman" w:hAnsi="Times New Roman" w:cs="Times New Roman"/>
          <w:spacing w:val="-1"/>
        </w:rPr>
        <w:t xml:space="preserve"> </w:t>
      </w:r>
      <w:r>
        <w:rPr>
          <w:rFonts w:hint="default" w:ascii="Times New Roman" w:hAnsi="Times New Roman" w:cs="Times New Roman"/>
        </w:rPr>
        <w:t>a</w:t>
      </w:r>
      <w:r>
        <w:rPr>
          <w:rFonts w:hint="default" w:ascii="Times New Roman" w:hAnsi="Times New Roman" w:cs="Times New Roman"/>
          <w:spacing w:val="-3"/>
        </w:rPr>
        <w:t xml:space="preserve"> </w:t>
      </w:r>
      <w:r>
        <w:rPr>
          <w:rFonts w:hint="default" w:ascii="Times New Roman" w:hAnsi="Times New Roman" w:cs="Times New Roman"/>
        </w:rPr>
        <w:t>atingir</w:t>
      </w:r>
      <w:r>
        <w:rPr>
          <w:rFonts w:hint="default" w:ascii="Times New Roman" w:hAnsi="Times New Roman" w:cs="Times New Roman"/>
          <w:spacing w:val="-5"/>
        </w:rPr>
        <w:t xml:space="preserve"> </w:t>
      </w:r>
      <w:r>
        <w:rPr>
          <w:rFonts w:hint="default" w:ascii="Times New Roman" w:hAnsi="Times New Roman" w:cs="Times New Roman"/>
        </w:rPr>
        <w:t>possíveis</w:t>
      </w:r>
      <w:r>
        <w:rPr>
          <w:rFonts w:hint="default" w:ascii="Times New Roman" w:hAnsi="Times New Roman" w:cs="Times New Roman"/>
          <w:spacing w:val="-6"/>
        </w:rPr>
        <w:t xml:space="preserve"> </w:t>
      </w:r>
      <w:r>
        <w:rPr>
          <w:rFonts w:hint="default" w:ascii="Times New Roman" w:hAnsi="Times New Roman" w:cs="Times New Roman"/>
        </w:rPr>
        <w:t>padrões</w:t>
      </w:r>
      <w:r>
        <w:rPr>
          <w:rFonts w:hint="default" w:ascii="Times New Roman" w:hAnsi="Times New Roman" w:cs="Times New Roman"/>
          <w:spacing w:val="-6"/>
        </w:rPr>
        <w:t xml:space="preserve"> </w:t>
      </w:r>
      <w:r>
        <w:rPr>
          <w:rFonts w:hint="default" w:ascii="Times New Roman" w:hAnsi="Times New Roman" w:cs="Times New Roman"/>
        </w:rPr>
        <w:t>de</w:t>
      </w:r>
      <w:r>
        <w:rPr>
          <w:rFonts w:hint="default" w:ascii="Times New Roman" w:hAnsi="Times New Roman" w:cs="Times New Roman"/>
          <w:spacing w:val="-3"/>
        </w:rPr>
        <w:t xml:space="preserve"> </w:t>
      </w:r>
      <w:r>
        <w:rPr>
          <w:rFonts w:hint="default" w:ascii="Times New Roman" w:hAnsi="Times New Roman" w:cs="Times New Roman"/>
        </w:rPr>
        <w:t>lançamento</w:t>
      </w:r>
      <w:r>
        <w:rPr>
          <w:rFonts w:hint="default" w:ascii="Times New Roman" w:hAnsi="Times New Roman" w:cs="Times New Roman"/>
          <w:spacing w:val="-3"/>
        </w:rPr>
        <w:t xml:space="preserve"> </w:t>
      </w:r>
      <w:r>
        <w:rPr>
          <w:rFonts w:hint="default" w:ascii="Times New Roman" w:hAnsi="Times New Roman" w:cs="Times New Roman"/>
        </w:rPr>
        <w:t>em corpos</w:t>
      </w:r>
      <w:r>
        <w:rPr>
          <w:rFonts w:hint="default" w:ascii="Times New Roman" w:hAnsi="Times New Roman" w:cs="Times New Roman"/>
          <w:spacing w:val="-6"/>
        </w:rPr>
        <w:t xml:space="preserve"> </w:t>
      </w:r>
      <w:r>
        <w:rPr>
          <w:rFonts w:hint="default" w:ascii="Times New Roman" w:hAnsi="Times New Roman" w:cs="Times New Roman"/>
        </w:rPr>
        <w:t>hídricos.</w:t>
      </w:r>
    </w:p>
    <w:p w14:paraId="2CE29844">
      <w:pPr>
        <w:pStyle w:val="8"/>
        <w:numPr>
          <w:ilvl w:val="2"/>
          <w:numId w:val="13"/>
        </w:numPr>
        <w:tabs>
          <w:tab w:val="left" w:pos="1389"/>
        </w:tabs>
        <w:spacing w:before="293" w:after="0" w:line="240" w:lineRule="auto"/>
        <w:ind w:left="1389" w:right="0" w:hanging="543"/>
        <w:jc w:val="both"/>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0"/>
          <w:sz w:val="24"/>
        </w:rPr>
        <w:t xml:space="preserve"> </w:t>
      </w:r>
      <w:r>
        <w:rPr>
          <w:rFonts w:hint="default" w:ascii="Times New Roman" w:hAnsi="Times New Roman" w:cs="Times New Roman"/>
          <w:sz w:val="24"/>
        </w:rPr>
        <w:t>Esgoto</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Sanitário:</w:t>
      </w:r>
    </w:p>
    <w:p w14:paraId="5DAE3C1A">
      <w:pPr>
        <w:pStyle w:val="4"/>
        <w:spacing w:before="290"/>
        <w:ind w:left="846" w:right="179"/>
        <w:rPr>
          <w:rFonts w:hint="default" w:ascii="Times New Roman" w:hAnsi="Times New Roman" w:cs="Times New Roman"/>
        </w:rPr>
      </w:pPr>
      <w:r>
        <w:rPr>
          <w:rFonts w:hint="default" w:ascii="Times New Roman" w:hAnsi="Times New Roman" w:cs="Times New Roman"/>
        </w:rPr>
        <w:t>Caso não seja previsto</w:t>
      </w:r>
      <w:r>
        <w:rPr>
          <w:rFonts w:hint="default" w:ascii="Times New Roman" w:hAnsi="Times New Roman" w:cs="Times New Roman"/>
          <w:spacing w:val="40"/>
        </w:rPr>
        <w:t xml:space="preserve"> </w:t>
      </w:r>
      <w:r>
        <w:rPr>
          <w:rFonts w:hint="default" w:ascii="Times New Roman" w:hAnsi="Times New Roman" w:cs="Times New Roman"/>
        </w:rPr>
        <w:t>tratar o esgoto sanitário em conjunto com</w:t>
      </w:r>
      <w:r>
        <w:rPr>
          <w:rFonts w:hint="default" w:ascii="Times New Roman" w:hAnsi="Times New Roman" w:cs="Times New Roman"/>
          <w:spacing w:val="40"/>
        </w:rPr>
        <w:t xml:space="preserve"> </w:t>
      </w:r>
      <w:r>
        <w:rPr>
          <w:rFonts w:hint="default" w:ascii="Times New Roman" w:hAnsi="Times New Roman" w:cs="Times New Roman"/>
        </w:rPr>
        <w:t>o efluente líquido industrial (vide alínea “a” do subitem 2.2.1), deverá ser proposto, em função do número</w:t>
      </w:r>
      <w:r>
        <w:rPr>
          <w:rFonts w:hint="default" w:ascii="Times New Roman" w:hAnsi="Times New Roman" w:cs="Times New Roman"/>
          <w:spacing w:val="40"/>
        </w:rPr>
        <w:t xml:space="preserve"> </w:t>
      </w:r>
      <w:r>
        <w:rPr>
          <w:rFonts w:hint="default" w:ascii="Times New Roman" w:hAnsi="Times New Roman" w:cs="Times New Roman"/>
        </w:rPr>
        <w:t>de contribuintes</w:t>
      </w:r>
      <w:r>
        <w:rPr>
          <w:rFonts w:hint="default" w:ascii="Times New Roman" w:hAnsi="Times New Roman" w:cs="Times New Roman"/>
          <w:vertAlign w:val="superscript"/>
        </w:rPr>
        <w:t>3</w:t>
      </w:r>
      <w:r>
        <w:rPr>
          <w:rFonts w:hint="default" w:ascii="Times New Roman" w:hAnsi="Times New Roman" w:cs="Times New Roman"/>
          <w:vertAlign w:val="baseline"/>
        </w:rPr>
        <w:t>, um sistema de tratamento capaz de enquadrar o esgoto sanitário nos limites usualmente aceitos.</w:t>
      </w:r>
    </w:p>
    <w:p w14:paraId="6B437DF3">
      <w:pPr>
        <w:pStyle w:val="4"/>
        <w:spacing w:before="1"/>
        <w:ind w:left="0"/>
        <w:jc w:val="left"/>
        <w:rPr>
          <w:rFonts w:hint="default" w:ascii="Times New Roman" w:hAnsi="Times New Roman" w:cs="Times New Roman"/>
        </w:rPr>
      </w:pPr>
    </w:p>
    <w:p w14:paraId="4AC8538E">
      <w:pPr>
        <w:pStyle w:val="8"/>
        <w:numPr>
          <w:ilvl w:val="0"/>
          <w:numId w:val="15"/>
        </w:numPr>
        <w:tabs>
          <w:tab w:val="left" w:pos="1097"/>
        </w:tabs>
        <w:spacing w:before="0" w:after="0" w:line="240" w:lineRule="auto"/>
        <w:ind w:left="846" w:right="181" w:firstLine="0"/>
        <w:jc w:val="both"/>
        <w:rPr>
          <w:rFonts w:hint="default" w:ascii="Times New Roman" w:hAnsi="Times New Roman" w:cs="Times New Roman"/>
          <w:sz w:val="24"/>
        </w:rPr>
      </w:pPr>
      <w:r>
        <w:rPr>
          <w:rFonts w:hint="default" w:ascii="Times New Roman" w:hAnsi="Times New Roman" w:cs="Times New Roman"/>
          <w:sz w:val="24"/>
        </w:rPr>
        <w:t>Caso o empreendedor opte por implantar tanques sépticos seguidos de filtro anaeróbio e/ou valas de filtração e/ou valas de infiltração e/ou sumidouros, deverão ser</w:t>
      </w:r>
      <w:r>
        <w:rPr>
          <w:rFonts w:hint="default" w:ascii="Times New Roman" w:hAnsi="Times New Roman" w:cs="Times New Roman"/>
          <w:spacing w:val="40"/>
          <w:sz w:val="24"/>
        </w:rPr>
        <w:t xml:space="preserve"> </w:t>
      </w:r>
      <w:r>
        <w:rPr>
          <w:rFonts w:hint="default" w:ascii="Times New Roman" w:hAnsi="Times New Roman" w:cs="Times New Roman"/>
          <w:sz w:val="24"/>
        </w:rPr>
        <w:t>apresentadas plantas do sistema proposto, em escala adequada</w:t>
      </w:r>
      <w:r>
        <w:rPr>
          <w:rFonts w:hint="default" w:ascii="Times New Roman" w:hAnsi="Times New Roman" w:cs="Times New Roman"/>
          <w:sz w:val="24"/>
          <w:vertAlign w:val="superscript"/>
        </w:rPr>
        <w:t>1</w:t>
      </w:r>
      <w:r>
        <w:rPr>
          <w:rFonts w:hint="default" w:ascii="Times New Roman" w:hAnsi="Times New Roman" w:cs="Times New Roman"/>
          <w:sz w:val="24"/>
          <w:vertAlign w:val="baseline"/>
        </w:rPr>
        <w:t>, além do memorial de cálculo, conforme critérios da Norma Técnica ABNT/NBR 7229/93, com especial atenção para os itens 5.1 e 5.16 da referida norma.</w:t>
      </w:r>
    </w:p>
    <w:p w14:paraId="4ED895BA">
      <w:pPr>
        <w:pStyle w:val="8"/>
        <w:numPr>
          <w:ilvl w:val="0"/>
          <w:numId w:val="15"/>
        </w:numPr>
        <w:tabs>
          <w:tab w:val="left" w:pos="1171"/>
        </w:tabs>
        <w:spacing w:before="2" w:after="0" w:line="237" w:lineRule="auto"/>
        <w:ind w:left="846" w:right="177" w:firstLine="0"/>
        <w:jc w:val="both"/>
        <w:rPr>
          <w:rFonts w:hint="default" w:ascii="Times New Roman" w:hAnsi="Times New Roman" w:cs="Times New Roman"/>
          <w:sz w:val="24"/>
        </w:rPr>
      </w:pPr>
      <w:r>
        <w:rPr>
          <w:rFonts w:hint="default" w:ascii="Times New Roman" w:hAnsi="Times New Roman" w:cs="Times New Roman"/>
          <w:sz w:val="24"/>
        </w:rPr>
        <w:t>Caso a opção seja construir uma estação para tratamento de esgotos sanitários, deverão ser apresentados o memorial de cálculo e as plantas, em escala adequada</w:t>
      </w:r>
      <w:r>
        <w:rPr>
          <w:rFonts w:hint="default" w:ascii="Times New Roman" w:hAnsi="Times New Roman" w:cs="Times New Roman"/>
          <w:sz w:val="24"/>
          <w:vertAlign w:val="superscript"/>
        </w:rPr>
        <w:t>1</w:t>
      </w:r>
      <w:r>
        <w:rPr>
          <w:rFonts w:hint="default" w:ascii="Times New Roman" w:hAnsi="Times New Roman" w:cs="Times New Roman"/>
          <w:sz w:val="24"/>
          <w:vertAlign w:val="baseline"/>
        </w:rPr>
        <w:t>, segundo os critérios da Norma Técnica ABNT/NBR 12.209.</w:t>
      </w:r>
    </w:p>
    <w:p w14:paraId="6CF9B970">
      <w:pPr>
        <w:pStyle w:val="8"/>
        <w:numPr>
          <w:ilvl w:val="0"/>
          <w:numId w:val="15"/>
        </w:numPr>
        <w:tabs>
          <w:tab w:val="left" w:pos="1074"/>
        </w:tabs>
        <w:spacing w:before="1" w:after="0" w:line="240"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t>Qualquer</w:t>
      </w:r>
      <w:r>
        <w:rPr>
          <w:rFonts w:hint="default" w:ascii="Times New Roman" w:hAnsi="Times New Roman" w:cs="Times New Roman"/>
          <w:spacing w:val="-2"/>
          <w:sz w:val="24"/>
        </w:rPr>
        <w:t xml:space="preserve"> </w:t>
      </w:r>
      <w:r>
        <w:rPr>
          <w:rFonts w:hint="default" w:ascii="Times New Roman" w:hAnsi="Times New Roman" w:cs="Times New Roman"/>
          <w:sz w:val="24"/>
        </w:rPr>
        <w:t>que</w:t>
      </w:r>
      <w:r>
        <w:rPr>
          <w:rFonts w:hint="default" w:ascii="Times New Roman" w:hAnsi="Times New Roman" w:cs="Times New Roman"/>
          <w:spacing w:val="-2"/>
          <w:sz w:val="24"/>
        </w:rPr>
        <w:t xml:space="preserve"> </w:t>
      </w:r>
      <w:r>
        <w:rPr>
          <w:rFonts w:hint="default" w:ascii="Times New Roman" w:hAnsi="Times New Roman" w:cs="Times New Roman"/>
          <w:sz w:val="24"/>
        </w:rPr>
        <w:t>seja</w:t>
      </w:r>
      <w:r>
        <w:rPr>
          <w:rFonts w:hint="default" w:ascii="Times New Roman" w:hAnsi="Times New Roman" w:cs="Times New Roman"/>
          <w:spacing w:val="-1"/>
          <w:sz w:val="24"/>
        </w:rPr>
        <w:t xml:space="preserve"> </w:t>
      </w:r>
      <w:r>
        <w:rPr>
          <w:rFonts w:hint="default" w:ascii="Times New Roman" w:hAnsi="Times New Roman" w:cs="Times New Roman"/>
          <w:sz w:val="24"/>
        </w:rPr>
        <w:t>a</w:t>
      </w:r>
      <w:r>
        <w:rPr>
          <w:rFonts w:hint="default" w:ascii="Times New Roman" w:hAnsi="Times New Roman" w:cs="Times New Roman"/>
          <w:spacing w:val="-2"/>
          <w:sz w:val="24"/>
        </w:rPr>
        <w:t xml:space="preserve"> </w:t>
      </w:r>
      <w:r>
        <w:rPr>
          <w:rFonts w:hint="default" w:ascii="Times New Roman" w:hAnsi="Times New Roman" w:cs="Times New Roman"/>
          <w:sz w:val="24"/>
        </w:rPr>
        <w:t>alternativa</w:t>
      </w:r>
      <w:r>
        <w:rPr>
          <w:rFonts w:hint="default" w:ascii="Times New Roman" w:hAnsi="Times New Roman" w:cs="Times New Roman"/>
          <w:spacing w:val="-2"/>
          <w:sz w:val="24"/>
        </w:rPr>
        <w:t xml:space="preserve"> </w:t>
      </w:r>
      <w:r>
        <w:rPr>
          <w:rFonts w:hint="default" w:ascii="Times New Roman" w:hAnsi="Times New Roman" w:cs="Times New Roman"/>
          <w:sz w:val="24"/>
        </w:rPr>
        <w:t>adotada,</w:t>
      </w:r>
      <w:r>
        <w:rPr>
          <w:rFonts w:hint="default" w:ascii="Times New Roman" w:hAnsi="Times New Roman" w:cs="Times New Roman"/>
          <w:spacing w:val="-3"/>
          <w:sz w:val="24"/>
        </w:rPr>
        <w:t xml:space="preserve"> </w:t>
      </w:r>
      <w:r>
        <w:rPr>
          <w:rFonts w:hint="default" w:ascii="Times New Roman" w:hAnsi="Times New Roman" w:cs="Times New Roman"/>
          <w:sz w:val="24"/>
        </w:rPr>
        <w:t>deverão</w:t>
      </w:r>
      <w:r>
        <w:rPr>
          <w:rFonts w:hint="default" w:ascii="Times New Roman" w:hAnsi="Times New Roman" w:cs="Times New Roman"/>
          <w:spacing w:val="-1"/>
          <w:sz w:val="24"/>
        </w:rPr>
        <w:t xml:space="preserve"> </w:t>
      </w:r>
      <w:r>
        <w:rPr>
          <w:rFonts w:hint="default" w:ascii="Times New Roman" w:hAnsi="Times New Roman" w:cs="Times New Roman"/>
          <w:sz w:val="24"/>
        </w:rPr>
        <w:t>ser</w:t>
      </w:r>
      <w:r>
        <w:rPr>
          <w:rFonts w:hint="default" w:ascii="Times New Roman" w:hAnsi="Times New Roman" w:cs="Times New Roman"/>
          <w:spacing w:val="-1"/>
          <w:sz w:val="24"/>
        </w:rPr>
        <w:t xml:space="preserve"> </w:t>
      </w:r>
      <w:r>
        <w:rPr>
          <w:rFonts w:hint="default" w:ascii="Times New Roman" w:hAnsi="Times New Roman" w:cs="Times New Roman"/>
          <w:sz w:val="24"/>
        </w:rPr>
        <w:t>especificados:</w:t>
      </w:r>
      <w:r>
        <w:rPr>
          <w:rFonts w:hint="default" w:ascii="Times New Roman" w:hAnsi="Times New Roman" w:cs="Times New Roman"/>
          <w:spacing w:val="-1"/>
          <w:sz w:val="24"/>
        </w:rPr>
        <w:t xml:space="preserve"> </w:t>
      </w:r>
      <w:r>
        <w:rPr>
          <w:rFonts w:hint="default" w:ascii="Times New Roman" w:hAnsi="Times New Roman" w:cs="Times New Roman"/>
          <w:sz w:val="24"/>
        </w:rPr>
        <w:t>o</w:t>
      </w:r>
      <w:r>
        <w:rPr>
          <w:rFonts w:hint="default" w:ascii="Times New Roman" w:hAnsi="Times New Roman" w:cs="Times New Roman"/>
          <w:spacing w:val="-3"/>
          <w:sz w:val="24"/>
        </w:rPr>
        <w:t xml:space="preserve"> </w:t>
      </w:r>
      <w:r>
        <w:rPr>
          <w:rFonts w:hint="default" w:ascii="Times New Roman" w:hAnsi="Times New Roman" w:cs="Times New Roman"/>
          <w:sz w:val="24"/>
        </w:rPr>
        <w:t>destino</w:t>
      </w:r>
      <w:r>
        <w:rPr>
          <w:rFonts w:hint="default" w:ascii="Times New Roman" w:hAnsi="Times New Roman" w:cs="Times New Roman"/>
          <w:spacing w:val="-1"/>
          <w:sz w:val="24"/>
        </w:rPr>
        <w:t xml:space="preserve"> </w:t>
      </w:r>
      <w:r>
        <w:rPr>
          <w:rFonts w:hint="default" w:ascii="Times New Roman" w:hAnsi="Times New Roman" w:cs="Times New Roman"/>
          <w:sz w:val="24"/>
        </w:rPr>
        <w:t>a ser</w:t>
      </w:r>
      <w:r>
        <w:rPr>
          <w:rFonts w:hint="default" w:ascii="Times New Roman" w:hAnsi="Times New Roman" w:cs="Times New Roman"/>
          <w:spacing w:val="-2"/>
          <w:sz w:val="24"/>
        </w:rPr>
        <w:t xml:space="preserve"> </w:t>
      </w:r>
      <w:r>
        <w:rPr>
          <w:rFonts w:hint="default" w:ascii="Times New Roman" w:hAnsi="Times New Roman" w:cs="Times New Roman"/>
          <w:sz w:val="24"/>
        </w:rPr>
        <w:t>dado ao lodo biológico gerado em decorrência do tratamento; a frequência de remoção desse lodo; a disposição final do efluente líquido tratado; os pontos de amostragem para</w:t>
      </w:r>
      <w:r>
        <w:rPr>
          <w:rFonts w:hint="default" w:ascii="Times New Roman" w:hAnsi="Times New Roman" w:cs="Times New Roman"/>
          <w:spacing w:val="40"/>
          <w:sz w:val="24"/>
        </w:rPr>
        <w:t xml:space="preserve"> </w:t>
      </w:r>
      <w:r>
        <w:rPr>
          <w:rFonts w:hint="default" w:ascii="Times New Roman" w:hAnsi="Times New Roman" w:cs="Times New Roman"/>
          <w:sz w:val="24"/>
        </w:rPr>
        <w:t>efluente bruto e tratado.</w:t>
      </w:r>
    </w:p>
    <w:p w14:paraId="5F74D8E1">
      <w:pPr>
        <w:pStyle w:val="8"/>
        <w:numPr>
          <w:ilvl w:val="0"/>
          <w:numId w:val="15"/>
        </w:numPr>
        <w:tabs>
          <w:tab w:val="left" w:pos="1123"/>
        </w:tabs>
        <w:spacing w:before="2" w:after="0" w:line="242" w:lineRule="auto"/>
        <w:ind w:left="846" w:right="183" w:firstLine="0"/>
        <w:jc w:val="both"/>
        <w:rPr>
          <w:rFonts w:hint="default" w:ascii="Times New Roman" w:hAnsi="Times New Roman" w:cs="Times New Roman"/>
          <w:sz w:val="24"/>
        </w:rPr>
      </w:pPr>
      <w:r>
        <w:rPr>
          <w:rFonts w:hint="default" w:ascii="Times New Roman" w:hAnsi="Times New Roman" w:cs="Times New Roman"/>
          <w:sz w:val="24"/>
        </w:rPr>
        <w:t>O empreendedor deverá agregar ao PCA o cronograma de implantação do sistema de tratamento</w:t>
      </w:r>
      <w:r>
        <w:rPr>
          <w:rFonts w:hint="default" w:ascii="Times New Roman" w:hAnsi="Times New Roman" w:cs="Times New Roman"/>
          <w:spacing w:val="-16"/>
          <w:sz w:val="24"/>
        </w:rPr>
        <w:t xml:space="preserve"> </w:t>
      </w:r>
      <w:r>
        <w:rPr>
          <w:rFonts w:hint="default" w:ascii="Times New Roman" w:hAnsi="Times New Roman" w:cs="Times New Roman"/>
          <w:sz w:val="24"/>
        </w:rPr>
        <w:t>proposto.</w:t>
      </w:r>
    </w:p>
    <w:p w14:paraId="067E6468">
      <w:pPr>
        <w:pStyle w:val="8"/>
        <w:numPr>
          <w:ilvl w:val="0"/>
          <w:numId w:val="15"/>
        </w:numPr>
        <w:tabs>
          <w:tab w:val="left" w:pos="1186"/>
        </w:tabs>
        <w:spacing w:before="0" w:after="0" w:line="237" w:lineRule="auto"/>
        <w:ind w:left="846" w:right="178" w:firstLine="0"/>
        <w:jc w:val="both"/>
        <w:rPr>
          <w:rFonts w:hint="default" w:ascii="Times New Roman" w:hAnsi="Times New Roman" w:cs="Times New Roman"/>
          <w:sz w:val="24"/>
        </w:rPr>
      </w:pPr>
      <w:r>
        <w:rPr>
          <w:rFonts w:hint="default" w:ascii="Times New Roman" w:hAnsi="Times New Roman" w:cs="Times New Roman"/>
          <w:sz w:val="24"/>
        </w:rPr>
        <w:t xml:space="preserve">Deverá ser proposto um programa de monitoramento dos efluentes sanitários, prevendo-se análises rotineiras do efluente bruto e tratado, considerando-se os </w:t>
      </w:r>
      <w:r>
        <w:rPr>
          <w:rFonts w:hint="default" w:ascii="Times New Roman" w:hAnsi="Times New Roman" w:cs="Times New Roman"/>
          <w:position w:val="2"/>
          <w:sz w:val="24"/>
        </w:rPr>
        <w:t xml:space="preserve">parâmetros: DBO </w:t>
      </w:r>
      <w:r>
        <w:rPr>
          <w:rFonts w:hint="default" w:ascii="Times New Roman" w:hAnsi="Times New Roman" w:cs="Times New Roman"/>
          <w:sz w:val="16"/>
        </w:rPr>
        <w:t>5,20</w:t>
      </w:r>
      <w:r>
        <w:rPr>
          <w:rFonts w:hint="default" w:ascii="Times New Roman" w:hAnsi="Times New Roman" w:cs="Times New Roman"/>
          <w:position w:val="2"/>
          <w:sz w:val="24"/>
        </w:rPr>
        <w:t xml:space="preserve">, DQO, pH, Sólidos Sedimentáveis, Sólidos em Suspensão, Óleos e </w:t>
      </w:r>
      <w:r>
        <w:rPr>
          <w:rFonts w:hint="default" w:ascii="Times New Roman" w:hAnsi="Times New Roman" w:cs="Times New Roman"/>
          <w:sz w:val="24"/>
        </w:rPr>
        <w:t>Graxas.</w:t>
      </w:r>
      <w:r>
        <w:rPr>
          <w:rFonts w:hint="default" w:ascii="Times New Roman" w:hAnsi="Times New Roman" w:cs="Times New Roman"/>
          <w:spacing w:val="-5"/>
          <w:sz w:val="24"/>
        </w:rPr>
        <w:t xml:space="preserve"> </w:t>
      </w:r>
      <w:r>
        <w:rPr>
          <w:rFonts w:hint="default" w:ascii="Times New Roman" w:hAnsi="Times New Roman" w:cs="Times New Roman"/>
          <w:sz w:val="24"/>
        </w:rPr>
        <w:t>Admitir-se-á</w:t>
      </w:r>
      <w:r>
        <w:rPr>
          <w:rFonts w:hint="default" w:ascii="Times New Roman" w:hAnsi="Times New Roman" w:cs="Times New Roman"/>
          <w:spacing w:val="-4"/>
          <w:sz w:val="24"/>
        </w:rPr>
        <w:t xml:space="preserve"> </w:t>
      </w:r>
      <w:r>
        <w:rPr>
          <w:rFonts w:hint="default" w:ascii="Times New Roman" w:hAnsi="Times New Roman" w:cs="Times New Roman"/>
          <w:sz w:val="24"/>
        </w:rPr>
        <w:t>uma frequência</w:t>
      </w:r>
      <w:r>
        <w:rPr>
          <w:rFonts w:hint="default" w:ascii="Times New Roman" w:hAnsi="Times New Roman" w:cs="Times New Roman"/>
          <w:spacing w:val="-2"/>
          <w:sz w:val="24"/>
        </w:rPr>
        <w:t xml:space="preserve"> </w:t>
      </w:r>
      <w:r>
        <w:rPr>
          <w:rFonts w:hint="default" w:ascii="Times New Roman" w:hAnsi="Times New Roman" w:cs="Times New Roman"/>
          <w:sz w:val="24"/>
        </w:rPr>
        <w:t>de</w:t>
      </w:r>
      <w:r>
        <w:rPr>
          <w:rFonts w:hint="default" w:ascii="Times New Roman" w:hAnsi="Times New Roman" w:cs="Times New Roman"/>
          <w:spacing w:val="-1"/>
          <w:sz w:val="24"/>
        </w:rPr>
        <w:t xml:space="preserve"> </w:t>
      </w:r>
      <w:r>
        <w:rPr>
          <w:rFonts w:hint="default" w:ascii="Times New Roman" w:hAnsi="Times New Roman" w:cs="Times New Roman"/>
          <w:sz w:val="24"/>
        </w:rPr>
        <w:t>análises</w:t>
      </w:r>
      <w:r>
        <w:rPr>
          <w:rFonts w:hint="default" w:ascii="Times New Roman" w:hAnsi="Times New Roman" w:cs="Times New Roman"/>
          <w:spacing w:val="-5"/>
          <w:sz w:val="24"/>
        </w:rPr>
        <w:t xml:space="preserve"> </w:t>
      </w:r>
      <w:r>
        <w:rPr>
          <w:rFonts w:hint="default" w:ascii="Times New Roman" w:hAnsi="Times New Roman" w:cs="Times New Roman"/>
          <w:sz w:val="24"/>
        </w:rPr>
        <w:t>bimestral</w:t>
      </w:r>
      <w:r>
        <w:rPr>
          <w:rFonts w:hint="default" w:ascii="Times New Roman" w:hAnsi="Times New Roman" w:cs="Times New Roman"/>
          <w:spacing w:val="-2"/>
          <w:sz w:val="24"/>
        </w:rPr>
        <w:t xml:space="preserve"> </w:t>
      </w:r>
      <w:r>
        <w:rPr>
          <w:rFonts w:hint="default" w:ascii="Times New Roman" w:hAnsi="Times New Roman" w:cs="Times New Roman"/>
          <w:sz w:val="24"/>
        </w:rPr>
        <w:t>no</w:t>
      </w:r>
      <w:r>
        <w:rPr>
          <w:rFonts w:hint="default" w:ascii="Times New Roman" w:hAnsi="Times New Roman" w:cs="Times New Roman"/>
          <w:spacing w:val="-5"/>
          <w:sz w:val="24"/>
        </w:rPr>
        <w:t xml:space="preserve"> </w:t>
      </w:r>
      <w:r>
        <w:rPr>
          <w:rFonts w:hint="default" w:ascii="Times New Roman" w:hAnsi="Times New Roman" w:cs="Times New Roman"/>
          <w:sz w:val="24"/>
        </w:rPr>
        <w:t>primeiro</w:t>
      </w:r>
      <w:r>
        <w:rPr>
          <w:rFonts w:hint="default" w:ascii="Times New Roman" w:hAnsi="Times New Roman" w:cs="Times New Roman"/>
          <w:spacing w:val="-1"/>
          <w:sz w:val="24"/>
        </w:rPr>
        <w:t xml:space="preserve"> </w:t>
      </w:r>
      <w:r>
        <w:rPr>
          <w:rFonts w:hint="default" w:ascii="Times New Roman" w:hAnsi="Times New Roman" w:cs="Times New Roman"/>
          <w:sz w:val="24"/>
        </w:rPr>
        <w:t>ano</w:t>
      </w:r>
      <w:r>
        <w:rPr>
          <w:rFonts w:hint="default" w:ascii="Times New Roman" w:hAnsi="Times New Roman" w:cs="Times New Roman"/>
          <w:spacing w:val="-1"/>
          <w:sz w:val="24"/>
        </w:rPr>
        <w:t xml:space="preserve"> </w:t>
      </w:r>
      <w:r>
        <w:rPr>
          <w:rFonts w:hint="default" w:ascii="Times New Roman" w:hAnsi="Times New Roman" w:cs="Times New Roman"/>
          <w:sz w:val="24"/>
        </w:rPr>
        <w:t>de</w:t>
      </w:r>
      <w:r>
        <w:rPr>
          <w:rFonts w:hint="default" w:ascii="Times New Roman" w:hAnsi="Times New Roman" w:cs="Times New Roman"/>
          <w:spacing w:val="-1"/>
          <w:sz w:val="24"/>
        </w:rPr>
        <w:t xml:space="preserve"> </w:t>
      </w:r>
      <w:r>
        <w:rPr>
          <w:rFonts w:hint="default" w:ascii="Times New Roman" w:hAnsi="Times New Roman" w:cs="Times New Roman"/>
          <w:sz w:val="24"/>
        </w:rPr>
        <w:t>operação</w:t>
      </w:r>
      <w:r>
        <w:rPr>
          <w:rFonts w:hint="default" w:ascii="Times New Roman" w:hAnsi="Times New Roman" w:cs="Times New Roman"/>
          <w:spacing w:val="-1"/>
          <w:sz w:val="24"/>
        </w:rPr>
        <w:t xml:space="preserve"> </w:t>
      </w:r>
      <w:r>
        <w:rPr>
          <w:rFonts w:hint="default" w:ascii="Times New Roman" w:hAnsi="Times New Roman" w:cs="Times New Roman"/>
          <w:sz w:val="24"/>
        </w:rPr>
        <w:t xml:space="preserve">do sistema, podendo passar a semestral, após este período, caso os padrões de lançamento estejam sendo atendidos. (A área técnica da </w:t>
      </w:r>
      <w:r>
        <w:rPr>
          <w:rFonts w:hint="default" w:ascii="Times New Roman" w:hAnsi="Times New Roman" w:cs="Times New Roman"/>
          <w:sz w:val="24"/>
          <w:lang w:val="pt-BR"/>
        </w:rPr>
        <w:t>SEMMA</w:t>
      </w:r>
      <w:r>
        <w:rPr>
          <w:rFonts w:hint="default" w:ascii="Times New Roman" w:hAnsi="Times New Roman" w:cs="Times New Roman"/>
          <w:sz w:val="24"/>
        </w:rPr>
        <w:t xml:space="preserve"> poderá, a seu critério, estipular frequências e parâmetros específicos para amostragens e análises do efluente, face ao número de contribuintes</w:t>
      </w:r>
      <w:r>
        <w:rPr>
          <w:rFonts w:hint="default" w:ascii="Times New Roman" w:hAnsi="Times New Roman" w:cs="Times New Roman"/>
          <w:sz w:val="24"/>
          <w:vertAlign w:val="superscript"/>
        </w:rPr>
        <w:t>3</w:t>
      </w:r>
      <w:r>
        <w:rPr>
          <w:rFonts w:hint="default" w:ascii="Times New Roman" w:hAnsi="Times New Roman" w:cs="Times New Roman"/>
          <w:sz w:val="24"/>
          <w:vertAlign w:val="baseline"/>
        </w:rPr>
        <w:t xml:space="preserve"> e à localização do empreendimento).</w:t>
      </w:r>
    </w:p>
    <w:p w14:paraId="58900D8C">
      <w:pPr>
        <w:pStyle w:val="8"/>
        <w:numPr>
          <w:ilvl w:val="2"/>
          <w:numId w:val="13"/>
        </w:numPr>
        <w:tabs>
          <w:tab w:val="left" w:pos="1389"/>
        </w:tabs>
        <w:spacing w:before="292" w:after="0" w:line="240" w:lineRule="auto"/>
        <w:ind w:left="1389" w:right="0" w:hanging="543"/>
        <w:jc w:val="both"/>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6"/>
          <w:sz w:val="24"/>
        </w:rPr>
        <w:t xml:space="preserve"> </w:t>
      </w:r>
      <w:r>
        <w:rPr>
          <w:rFonts w:hint="default" w:ascii="Times New Roman" w:hAnsi="Times New Roman" w:cs="Times New Roman"/>
          <w:sz w:val="24"/>
        </w:rPr>
        <w:t>Águas</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Pluviais:</w:t>
      </w:r>
    </w:p>
    <w:p w14:paraId="3FE61796">
      <w:pPr>
        <w:pStyle w:val="4"/>
        <w:spacing w:before="292"/>
        <w:ind w:left="846" w:right="181"/>
        <w:rPr>
          <w:rFonts w:hint="default" w:ascii="Times New Roman" w:hAnsi="Times New Roman" w:cs="Times New Roman"/>
        </w:rPr>
      </w:pPr>
      <w:r>
        <w:rPr>
          <w:rFonts w:hint="default" w:ascii="Times New Roman" w:hAnsi="Times New Roman" w:cs="Times New Roman"/>
        </w:rPr>
        <w:t>Deverá ser considerada a possibilidade de contaminação de águas pluviais incidentes em áreas</w:t>
      </w:r>
      <w:r>
        <w:rPr>
          <w:rFonts w:hint="default" w:ascii="Times New Roman" w:hAnsi="Times New Roman" w:cs="Times New Roman"/>
          <w:spacing w:val="70"/>
        </w:rPr>
        <w:t xml:space="preserve"> </w:t>
      </w:r>
      <w:r>
        <w:rPr>
          <w:rFonts w:hint="default" w:ascii="Times New Roman" w:hAnsi="Times New Roman" w:cs="Times New Roman"/>
        </w:rPr>
        <w:t>passíveis</w:t>
      </w:r>
      <w:r>
        <w:rPr>
          <w:rFonts w:hint="default" w:ascii="Times New Roman" w:hAnsi="Times New Roman" w:cs="Times New Roman"/>
          <w:spacing w:val="71"/>
        </w:rPr>
        <w:t xml:space="preserve"> </w:t>
      </w:r>
      <w:r>
        <w:rPr>
          <w:rFonts w:hint="default" w:ascii="Times New Roman" w:hAnsi="Times New Roman" w:cs="Times New Roman"/>
        </w:rPr>
        <w:t>de</w:t>
      </w:r>
      <w:r>
        <w:rPr>
          <w:rFonts w:hint="default" w:ascii="Times New Roman" w:hAnsi="Times New Roman" w:cs="Times New Roman"/>
          <w:spacing w:val="74"/>
        </w:rPr>
        <w:t xml:space="preserve"> </w:t>
      </w:r>
      <w:r>
        <w:rPr>
          <w:rFonts w:hint="default" w:ascii="Times New Roman" w:hAnsi="Times New Roman" w:cs="Times New Roman"/>
        </w:rPr>
        <w:t>contaminação</w:t>
      </w:r>
      <w:r>
        <w:rPr>
          <w:rFonts w:hint="default" w:ascii="Times New Roman" w:hAnsi="Times New Roman" w:cs="Times New Roman"/>
          <w:spacing w:val="71"/>
        </w:rPr>
        <w:t xml:space="preserve"> </w:t>
      </w:r>
      <w:r>
        <w:rPr>
          <w:rFonts w:hint="default" w:ascii="Times New Roman" w:hAnsi="Times New Roman" w:cs="Times New Roman"/>
        </w:rPr>
        <w:t>dentro</w:t>
      </w:r>
      <w:r>
        <w:rPr>
          <w:rFonts w:hint="default" w:ascii="Times New Roman" w:hAnsi="Times New Roman" w:cs="Times New Roman"/>
          <w:spacing w:val="71"/>
        </w:rPr>
        <w:t xml:space="preserve"> </w:t>
      </w:r>
      <w:r>
        <w:rPr>
          <w:rFonts w:hint="default" w:ascii="Times New Roman" w:hAnsi="Times New Roman" w:cs="Times New Roman"/>
        </w:rPr>
        <w:t>da</w:t>
      </w:r>
      <w:r>
        <w:rPr>
          <w:rFonts w:hint="default" w:ascii="Times New Roman" w:hAnsi="Times New Roman" w:cs="Times New Roman"/>
          <w:spacing w:val="71"/>
        </w:rPr>
        <w:t xml:space="preserve"> </w:t>
      </w:r>
      <w:r>
        <w:rPr>
          <w:rFonts w:hint="default" w:ascii="Times New Roman" w:hAnsi="Times New Roman" w:cs="Times New Roman"/>
        </w:rPr>
        <w:t>empresa</w:t>
      </w:r>
      <w:r>
        <w:rPr>
          <w:rFonts w:hint="default" w:ascii="Times New Roman" w:hAnsi="Times New Roman" w:cs="Times New Roman"/>
          <w:spacing w:val="71"/>
        </w:rPr>
        <w:t xml:space="preserve"> </w:t>
      </w:r>
      <w:r>
        <w:rPr>
          <w:rFonts w:hint="default" w:ascii="Times New Roman" w:hAnsi="Times New Roman" w:cs="Times New Roman"/>
        </w:rPr>
        <w:t>(setores</w:t>
      </w:r>
      <w:r>
        <w:rPr>
          <w:rFonts w:hint="default" w:ascii="Times New Roman" w:hAnsi="Times New Roman" w:cs="Times New Roman"/>
          <w:spacing w:val="70"/>
        </w:rPr>
        <w:t xml:space="preserve"> </w:t>
      </w:r>
      <w:r>
        <w:rPr>
          <w:rFonts w:hint="default" w:ascii="Times New Roman" w:hAnsi="Times New Roman" w:cs="Times New Roman"/>
        </w:rPr>
        <w:t>de</w:t>
      </w:r>
      <w:r>
        <w:rPr>
          <w:rFonts w:hint="default" w:ascii="Times New Roman" w:hAnsi="Times New Roman" w:cs="Times New Roman"/>
          <w:spacing w:val="71"/>
        </w:rPr>
        <w:t xml:space="preserve"> </w:t>
      </w:r>
      <w:r>
        <w:rPr>
          <w:rFonts w:hint="default" w:ascii="Times New Roman" w:hAnsi="Times New Roman" w:cs="Times New Roman"/>
        </w:rPr>
        <w:t>tancagem</w:t>
      </w:r>
      <w:r>
        <w:rPr>
          <w:rFonts w:hint="default" w:ascii="Times New Roman" w:hAnsi="Times New Roman" w:cs="Times New Roman"/>
          <w:spacing w:val="71"/>
        </w:rPr>
        <w:t xml:space="preserve"> </w:t>
      </w:r>
      <w:r>
        <w:rPr>
          <w:rFonts w:hint="default" w:ascii="Times New Roman" w:hAnsi="Times New Roman" w:cs="Times New Roman"/>
        </w:rPr>
        <w:t>e/ou</w:t>
      </w:r>
      <w:r>
        <w:rPr>
          <w:rFonts w:hint="default" w:ascii="Times New Roman" w:hAnsi="Times New Roman" w:cs="Times New Roman"/>
          <w:spacing w:val="72"/>
        </w:rPr>
        <w:t xml:space="preserve"> </w:t>
      </w:r>
      <w:r>
        <w:rPr>
          <w:rFonts w:hint="default" w:ascii="Times New Roman" w:hAnsi="Times New Roman" w:cs="Times New Roman"/>
          <w:spacing w:val="-5"/>
        </w:rPr>
        <w:t>de</w:t>
      </w:r>
    </w:p>
    <w:p w14:paraId="7CF3DF05">
      <w:pPr>
        <w:pStyle w:val="4"/>
        <w:spacing w:after="0"/>
        <w:rPr>
          <w:rFonts w:hint="default" w:ascii="Times New Roman" w:hAnsi="Times New Roman" w:cs="Times New Roman"/>
        </w:rPr>
        <w:sectPr>
          <w:pgSz w:w="11900" w:h="16850"/>
          <w:pgMar w:top="2000" w:right="992" w:bottom="1340" w:left="992" w:header="493" w:footer="1151" w:gutter="0"/>
          <w:cols w:space="720" w:num="1"/>
        </w:sectPr>
      </w:pPr>
    </w:p>
    <w:p w14:paraId="0E6D27BF">
      <w:pPr>
        <w:pStyle w:val="4"/>
        <w:spacing w:before="69"/>
        <w:ind w:left="846"/>
        <w:rPr>
          <w:rFonts w:hint="default" w:ascii="Times New Roman" w:hAnsi="Times New Roman" w:cs="Times New Roman"/>
        </w:rPr>
      </w:pPr>
      <w:r>
        <w:rPr>
          <w:rFonts w:hint="default" w:ascii="Times New Roman" w:hAnsi="Times New Roman" w:cs="Times New Roman"/>
        </w:rPr>
        <w:t>transbordo</w:t>
      </w:r>
      <w:r>
        <w:rPr>
          <w:rFonts w:hint="default" w:ascii="Times New Roman" w:hAnsi="Times New Roman" w:cs="Times New Roman"/>
          <w:spacing w:val="12"/>
        </w:rPr>
        <w:t xml:space="preserve"> </w:t>
      </w:r>
      <w:r>
        <w:rPr>
          <w:rFonts w:hint="default" w:ascii="Times New Roman" w:hAnsi="Times New Roman" w:cs="Times New Roman"/>
        </w:rPr>
        <w:t>de</w:t>
      </w:r>
      <w:r>
        <w:rPr>
          <w:rFonts w:hint="default" w:ascii="Times New Roman" w:hAnsi="Times New Roman" w:cs="Times New Roman"/>
          <w:spacing w:val="19"/>
        </w:rPr>
        <w:t xml:space="preserve"> </w:t>
      </w:r>
      <w:r>
        <w:rPr>
          <w:rFonts w:hint="default" w:ascii="Times New Roman" w:hAnsi="Times New Roman" w:cs="Times New Roman"/>
        </w:rPr>
        <w:t>líquidos,</w:t>
      </w:r>
      <w:r>
        <w:rPr>
          <w:rFonts w:hint="default" w:ascii="Times New Roman" w:hAnsi="Times New Roman" w:cs="Times New Roman"/>
          <w:spacing w:val="10"/>
        </w:rPr>
        <w:t xml:space="preserve"> </w:t>
      </w:r>
      <w:r>
        <w:rPr>
          <w:rFonts w:hint="default" w:ascii="Times New Roman" w:hAnsi="Times New Roman" w:cs="Times New Roman"/>
        </w:rPr>
        <w:t>setores</w:t>
      </w:r>
      <w:r>
        <w:rPr>
          <w:rFonts w:hint="default" w:ascii="Times New Roman" w:hAnsi="Times New Roman" w:cs="Times New Roman"/>
          <w:spacing w:val="11"/>
        </w:rPr>
        <w:t xml:space="preserve"> </w:t>
      </w:r>
      <w:r>
        <w:rPr>
          <w:rFonts w:hint="default" w:ascii="Times New Roman" w:hAnsi="Times New Roman" w:cs="Times New Roman"/>
        </w:rPr>
        <w:t>de</w:t>
      </w:r>
      <w:r>
        <w:rPr>
          <w:rFonts w:hint="default" w:ascii="Times New Roman" w:hAnsi="Times New Roman" w:cs="Times New Roman"/>
          <w:spacing w:val="14"/>
        </w:rPr>
        <w:t xml:space="preserve"> </w:t>
      </w:r>
      <w:r>
        <w:rPr>
          <w:rFonts w:hint="default" w:ascii="Times New Roman" w:hAnsi="Times New Roman" w:cs="Times New Roman"/>
        </w:rPr>
        <w:t>manipulação</w:t>
      </w:r>
      <w:r>
        <w:rPr>
          <w:rFonts w:hint="default" w:ascii="Times New Roman" w:hAnsi="Times New Roman" w:cs="Times New Roman"/>
          <w:spacing w:val="12"/>
        </w:rPr>
        <w:t xml:space="preserve"> </w:t>
      </w:r>
      <w:r>
        <w:rPr>
          <w:rFonts w:hint="default" w:ascii="Times New Roman" w:hAnsi="Times New Roman" w:cs="Times New Roman"/>
        </w:rPr>
        <w:t>de</w:t>
      </w:r>
      <w:r>
        <w:rPr>
          <w:rFonts w:hint="default" w:ascii="Times New Roman" w:hAnsi="Times New Roman" w:cs="Times New Roman"/>
          <w:spacing w:val="14"/>
        </w:rPr>
        <w:t xml:space="preserve"> </w:t>
      </w:r>
      <w:r>
        <w:rPr>
          <w:rFonts w:hint="default" w:ascii="Times New Roman" w:hAnsi="Times New Roman" w:cs="Times New Roman"/>
        </w:rPr>
        <w:t>pó,</w:t>
      </w:r>
      <w:r>
        <w:rPr>
          <w:rFonts w:hint="default" w:ascii="Times New Roman" w:hAnsi="Times New Roman" w:cs="Times New Roman"/>
          <w:spacing w:val="16"/>
        </w:rPr>
        <w:t xml:space="preserve"> </w:t>
      </w:r>
      <w:r>
        <w:rPr>
          <w:rFonts w:hint="default" w:ascii="Times New Roman" w:hAnsi="Times New Roman" w:cs="Times New Roman"/>
        </w:rPr>
        <w:t>setores</w:t>
      </w:r>
      <w:r>
        <w:rPr>
          <w:rFonts w:hint="default" w:ascii="Times New Roman" w:hAnsi="Times New Roman" w:cs="Times New Roman"/>
          <w:spacing w:val="11"/>
        </w:rPr>
        <w:t xml:space="preserve"> </w:t>
      </w:r>
      <w:r>
        <w:rPr>
          <w:rFonts w:hint="default" w:ascii="Times New Roman" w:hAnsi="Times New Roman" w:cs="Times New Roman"/>
        </w:rPr>
        <w:t>sujeitos</w:t>
      </w:r>
      <w:r>
        <w:rPr>
          <w:rFonts w:hint="default" w:ascii="Times New Roman" w:hAnsi="Times New Roman" w:cs="Times New Roman"/>
          <w:spacing w:val="13"/>
        </w:rPr>
        <w:t xml:space="preserve"> </w:t>
      </w:r>
      <w:r>
        <w:rPr>
          <w:rFonts w:hint="default" w:ascii="Times New Roman" w:hAnsi="Times New Roman" w:cs="Times New Roman"/>
        </w:rPr>
        <w:t>a</w:t>
      </w:r>
      <w:r>
        <w:rPr>
          <w:rFonts w:hint="default" w:ascii="Times New Roman" w:hAnsi="Times New Roman" w:cs="Times New Roman"/>
          <w:spacing w:val="15"/>
        </w:rPr>
        <w:t xml:space="preserve"> </w:t>
      </w:r>
      <w:r>
        <w:rPr>
          <w:rFonts w:hint="default" w:ascii="Times New Roman" w:hAnsi="Times New Roman" w:cs="Times New Roman"/>
          <w:spacing w:val="-2"/>
        </w:rPr>
        <w:t>derramamento</w:t>
      </w:r>
    </w:p>
    <w:p w14:paraId="5C513ABE">
      <w:pPr>
        <w:pStyle w:val="4"/>
        <w:spacing w:before="146"/>
        <w:ind w:left="846" w:right="179"/>
        <w:rPr>
          <w:rFonts w:hint="default" w:ascii="Times New Roman" w:hAnsi="Times New Roman" w:cs="Times New Roman"/>
        </w:rPr>
      </w:pPr>
      <w:r>
        <w:rPr>
          <w:rFonts w:hint="default" w:ascii="Times New Roman" w:hAnsi="Times New Roman" w:cs="Times New Roman"/>
        </w:rPr>
        <w:t>de produtos diversos, setores de armazenamento de resíduos e/ou de produtos químicos, etc.). Nestes casos, deverão ser propostos sistemas de segurança e/ou tratamento, conforme as necessidades. No caso das áreas de tancagem é imprescindível a construção de bacias de contenção</w:t>
      </w:r>
      <w:r>
        <w:rPr>
          <w:rFonts w:hint="default" w:ascii="Times New Roman" w:hAnsi="Times New Roman" w:cs="Times New Roman"/>
          <w:vertAlign w:val="superscript"/>
        </w:rPr>
        <w:t>4</w:t>
      </w:r>
      <w:r>
        <w:rPr>
          <w:rFonts w:hint="default" w:ascii="Times New Roman" w:hAnsi="Times New Roman" w:cs="Times New Roman"/>
          <w:vertAlign w:val="baseline"/>
        </w:rPr>
        <w:t>, caso não existam.</w:t>
      </w:r>
    </w:p>
    <w:p w14:paraId="6396B4B4">
      <w:pPr>
        <w:pStyle w:val="4"/>
        <w:spacing w:before="2"/>
        <w:ind w:left="0"/>
        <w:jc w:val="left"/>
        <w:rPr>
          <w:rFonts w:hint="default" w:ascii="Times New Roman" w:hAnsi="Times New Roman" w:cs="Times New Roman"/>
        </w:rPr>
      </w:pPr>
    </w:p>
    <w:p w14:paraId="34D5C007">
      <w:pPr>
        <w:pStyle w:val="8"/>
        <w:numPr>
          <w:ilvl w:val="2"/>
          <w:numId w:val="13"/>
        </w:numPr>
        <w:tabs>
          <w:tab w:val="left" w:pos="1389"/>
        </w:tabs>
        <w:spacing w:before="0" w:after="0" w:line="240" w:lineRule="auto"/>
        <w:ind w:left="1389" w:right="0" w:hanging="543"/>
        <w:jc w:val="both"/>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9"/>
          <w:sz w:val="24"/>
        </w:rPr>
        <w:t xml:space="preserve"> </w:t>
      </w:r>
      <w:r>
        <w:rPr>
          <w:rFonts w:hint="default" w:ascii="Times New Roman" w:hAnsi="Times New Roman" w:cs="Times New Roman"/>
          <w:sz w:val="24"/>
        </w:rPr>
        <w:t>Redes</w:t>
      </w:r>
      <w:r>
        <w:rPr>
          <w:rFonts w:hint="default" w:ascii="Times New Roman" w:hAnsi="Times New Roman" w:cs="Times New Roman"/>
          <w:spacing w:val="-9"/>
          <w:sz w:val="24"/>
        </w:rPr>
        <w:t xml:space="preserve"> </w:t>
      </w:r>
      <w:r>
        <w:rPr>
          <w:rFonts w:hint="default" w:ascii="Times New Roman" w:hAnsi="Times New Roman" w:cs="Times New Roman"/>
          <w:sz w:val="24"/>
        </w:rPr>
        <w:t>Internas</w:t>
      </w:r>
      <w:r>
        <w:rPr>
          <w:rFonts w:hint="default" w:ascii="Times New Roman" w:hAnsi="Times New Roman" w:cs="Times New Roman"/>
          <w:spacing w:val="-10"/>
          <w:sz w:val="24"/>
        </w:rPr>
        <w:t xml:space="preserve"> </w:t>
      </w:r>
      <w:r>
        <w:rPr>
          <w:rFonts w:hint="default" w:ascii="Times New Roman" w:hAnsi="Times New Roman" w:cs="Times New Roman"/>
          <w:sz w:val="24"/>
        </w:rPr>
        <w:t>de</w:t>
      </w:r>
      <w:r>
        <w:rPr>
          <w:rFonts w:hint="default" w:ascii="Times New Roman" w:hAnsi="Times New Roman" w:cs="Times New Roman"/>
          <w:spacing w:val="-8"/>
          <w:sz w:val="24"/>
        </w:rPr>
        <w:t xml:space="preserve"> </w:t>
      </w:r>
      <w:r>
        <w:rPr>
          <w:rFonts w:hint="default" w:ascii="Times New Roman" w:hAnsi="Times New Roman" w:cs="Times New Roman"/>
          <w:spacing w:val="-2"/>
          <w:sz w:val="24"/>
        </w:rPr>
        <w:t>Coleta:</w:t>
      </w:r>
    </w:p>
    <w:p w14:paraId="3902B9C2">
      <w:pPr>
        <w:pStyle w:val="8"/>
        <w:numPr>
          <w:ilvl w:val="0"/>
          <w:numId w:val="16"/>
        </w:numPr>
        <w:tabs>
          <w:tab w:val="left" w:pos="1121"/>
        </w:tabs>
        <w:spacing w:before="293" w:after="0" w:line="240" w:lineRule="auto"/>
        <w:ind w:left="846" w:right="176" w:firstLine="0"/>
        <w:jc w:val="both"/>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65408" behindDoc="1" locked="0" layoutInCell="1" allowOverlap="1">
            <wp:simplePos x="0" y="0"/>
            <wp:positionH relativeFrom="page">
              <wp:posOffset>637540</wp:posOffset>
            </wp:positionH>
            <wp:positionV relativeFrom="paragraph">
              <wp:posOffset>362585</wp:posOffset>
            </wp:positionV>
            <wp:extent cx="6264910" cy="5003165"/>
            <wp:effectExtent l="0" t="0" r="0" b="0"/>
            <wp:wrapNone/>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sz w:val="24"/>
        </w:rPr>
        <w:t xml:space="preserve">Apresentar, em planta, a rede de coleta de efluentes líquidos de origem industrial, a rede de esgoto sanitário, a rede de águas pluviais e a rede de água de refrigeração, evidenciando as interligações existentes. Na planta em questão deverão estar evidenciadas, também, as interligações das redes de efluentes líquidos industriais e de esgoto sanitário com as respectivas unidades de tratamento e com as tubulações que conduzem ao corpo hídrico receptor e/ou à rede pública de coleta de esgotos. </w:t>
      </w:r>
      <w:r>
        <w:rPr>
          <w:rFonts w:hint="default" w:ascii="Times New Roman" w:hAnsi="Times New Roman" w:cs="Times New Roman"/>
          <w:sz w:val="24"/>
          <w:u w:val="single"/>
        </w:rPr>
        <w:t>Não será</w:t>
      </w:r>
      <w:r>
        <w:rPr>
          <w:rFonts w:hint="default" w:ascii="Times New Roman" w:hAnsi="Times New Roman" w:cs="Times New Roman"/>
          <w:sz w:val="24"/>
        </w:rPr>
        <w:t xml:space="preserve"> </w:t>
      </w:r>
      <w:r>
        <w:rPr>
          <w:rFonts w:hint="default" w:ascii="Times New Roman" w:hAnsi="Times New Roman" w:cs="Times New Roman"/>
          <w:sz w:val="24"/>
          <w:u w:val="single"/>
        </w:rPr>
        <w:t>admitido o lançamento de efluentes líquidos de qualquer natureza na rede de drenagem</w:t>
      </w:r>
      <w:r>
        <w:rPr>
          <w:rFonts w:hint="default" w:ascii="Times New Roman" w:hAnsi="Times New Roman" w:cs="Times New Roman"/>
          <w:sz w:val="24"/>
        </w:rPr>
        <w:t xml:space="preserve"> </w:t>
      </w:r>
      <w:r>
        <w:rPr>
          <w:rFonts w:hint="default" w:ascii="Times New Roman" w:hAnsi="Times New Roman" w:cs="Times New Roman"/>
          <w:spacing w:val="-2"/>
          <w:sz w:val="24"/>
          <w:u w:val="single"/>
        </w:rPr>
        <w:t>pluvial</w:t>
      </w:r>
      <w:r>
        <w:rPr>
          <w:rFonts w:hint="default" w:ascii="Times New Roman" w:hAnsi="Times New Roman" w:cs="Times New Roman"/>
          <w:spacing w:val="-2"/>
          <w:sz w:val="24"/>
        </w:rPr>
        <w:t>.</w:t>
      </w:r>
    </w:p>
    <w:p w14:paraId="7A6B4730">
      <w:pPr>
        <w:pStyle w:val="8"/>
        <w:numPr>
          <w:ilvl w:val="0"/>
          <w:numId w:val="16"/>
        </w:numPr>
        <w:tabs>
          <w:tab w:val="left" w:pos="1137"/>
        </w:tabs>
        <w:spacing w:before="0" w:after="0" w:line="240" w:lineRule="auto"/>
        <w:ind w:left="846" w:right="176" w:firstLine="0"/>
        <w:jc w:val="both"/>
        <w:rPr>
          <w:rFonts w:hint="default" w:ascii="Times New Roman" w:hAnsi="Times New Roman" w:cs="Times New Roman"/>
          <w:sz w:val="24"/>
        </w:rPr>
      </w:pPr>
      <w:r>
        <w:rPr>
          <w:rFonts w:hint="default" w:ascii="Times New Roman" w:hAnsi="Times New Roman" w:cs="Times New Roman"/>
          <w:sz w:val="24"/>
        </w:rPr>
        <w:t>Explicitar textualmente no PCA que há a segregação das redes de efluentes líquidos industriais</w:t>
      </w:r>
      <w:r>
        <w:rPr>
          <w:rFonts w:hint="default" w:ascii="Times New Roman" w:hAnsi="Times New Roman" w:cs="Times New Roman"/>
          <w:spacing w:val="-1"/>
          <w:sz w:val="24"/>
        </w:rPr>
        <w:t xml:space="preserve"> </w:t>
      </w:r>
      <w:r>
        <w:rPr>
          <w:rFonts w:hint="default" w:ascii="Times New Roman" w:hAnsi="Times New Roman" w:cs="Times New Roman"/>
          <w:sz w:val="24"/>
        </w:rPr>
        <w:t>e de esgoto sanitário,</w:t>
      </w:r>
      <w:r>
        <w:rPr>
          <w:rFonts w:hint="default" w:ascii="Times New Roman" w:hAnsi="Times New Roman" w:cs="Times New Roman"/>
          <w:spacing w:val="-3"/>
          <w:sz w:val="24"/>
        </w:rPr>
        <w:t xml:space="preserve"> </w:t>
      </w:r>
      <w:r>
        <w:rPr>
          <w:rFonts w:hint="default" w:ascii="Times New Roman" w:hAnsi="Times New Roman" w:cs="Times New Roman"/>
          <w:sz w:val="24"/>
        </w:rPr>
        <w:t>relativamente à</w:t>
      </w:r>
      <w:r>
        <w:rPr>
          <w:rFonts w:hint="default" w:ascii="Times New Roman" w:hAnsi="Times New Roman" w:cs="Times New Roman"/>
          <w:spacing w:val="-3"/>
          <w:sz w:val="24"/>
        </w:rPr>
        <w:t xml:space="preserve"> </w:t>
      </w:r>
      <w:r>
        <w:rPr>
          <w:rFonts w:hint="default" w:ascii="Times New Roman" w:hAnsi="Times New Roman" w:cs="Times New Roman"/>
          <w:sz w:val="24"/>
        </w:rPr>
        <w:t>rede de</w:t>
      </w:r>
      <w:r>
        <w:rPr>
          <w:rFonts w:hint="default" w:ascii="Times New Roman" w:hAnsi="Times New Roman" w:cs="Times New Roman"/>
          <w:spacing w:val="-3"/>
          <w:sz w:val="24"/>
        </w:rPr>
        <w:t xml:space="preserve"> </w:t>
      </w:r>
      <w:r>
        <w:rPr>
          <w:rFonts w:hint="default" w:ascii="Times New Roman" w:hAnsi="Times New Roman" w:cs="Times New Roman"/>
          <w:sz w:val="24"/>
        </w:rPr>
        <w:t>drenagem pluvial,</w:t>
      </w:r>
      <w:r>
        <w:rPr>
          <w:rFonts w:hint="default" w:ascii="Times New Roman" w:hAnsi="Times New Roman" w:cs="Times New Roman"/>
          <w:spacing w:val="-1"/>
          <w:sz w:val="24"/>
        </w:rPr>
        <w:t xml:space="preserve"> </w:t>
      </w:r>
      <w:r>
        <w:rPr>
          <w:rFonts w:hint="default" w:ascii="Times New Roman" w:hAnsi="Times New Roman" w:cs="Times New Roman"/>
          <w:sz w:val="24"/>
        </w:rPr>
        <w:t>não</w:t>
      </w:r>
      <w:r>
        <w:rPr>
          <w:rFonts w:hint="default" w:ascii="Times New Roman" w:hAnsi="Times New Roman" w:cs="Times New Roman"/>
          <w:spacing w:val="-2"/>
          <w:sz w:val="24"/>
        </w:rPr>
        <w:t xml:space="preserve"> </w:t>
      </w:r>
      <w:r>
        <w:rPr>
          <w:rFonts w:hint="default" w:ascii="Times New Roman" w:hAnsi="Times New Roman" w:cs="Times New Roman"/>
          <w:sz w:val="24"/>
        </w:rPr>
        <w:t>ocorrendo lançamentos</w:t>
      </w:r>
      <w:r>
        <w:rPr>
          <w:rFonts w:hint="default" w:ascii="Times New Roman" w:hAnsi="Times New Roman" w:cs="Times New Roman"/>
          <w:spacing w:val="-2"/>
          <w:sz w:val="24"/>
        </w:rPr>
        <w:t xml:space="preserve"> </w:t>
      </w:r>
      <w:r>
        <w:rPr>
          <w:rFonts w:hint="default" w:ascii="Times New Roman" w:hAnsi="Times New Roman" w:cs="Times New Roman"/>
          <w:sz w:val="24"/>
        </w:rPr>
        <w:t>clandestinos</w:t>
      </w:r>
      <w:r>
        <w:rPr>
          <w:rFonts w:hint="default" w:ascii="Times New Roman" w:hAnsi="Times New Roman" w:cs="Times New Roman"/>
          <w:spacing w:val="-2"/>
          <w:sz w:val="24"/>
        </w:rPr>
        <w:t xml:space="preserve"> </w:t>
      </w:r>
      <w:r>
        <w:rPr>
          <w:rFonts w:hint="default" w:ascii="Times New Roman" w:hAnsi="Times New Roman" w:cs="Times New Roman"/>
          <w:sz w:val="24"/>
        </w:rPr>
        <w:t>nesta</w:t>
      </w:r>
      <w:r>
        <w:rPr>
          <w:rFonts w:hint="default" w:ascii="Times New Roman" w:hAnsi="Times New Roman" w:cs="Times New Roman"/>
          <w:spacing w:val="-4"/>
          <w:sz w:val="24"/>
        </w:rPr>
        <w:t xml:space="preserve"> </w:t>
      </w:r>
      <w:r>
        <w:rPr>
          <w:rFonts w:hint="default" w:ascii="Times New Roman" w:hAnsi="Times New Roman" w:cs="Times New Roman"/>
          <w:sz w:val="24"/>
        </w:rPr>
        <w:t>última.</w:t>
      </w:r>
      <w:r>
        <w:rPr>
          <w:rFonts w:hint="default" w:ascii="Times New Roman" w:hAnsi="Times New Roman" w:cs="Times New Roman"/>
          <w:spacing w:val="-3"/>
          <w:sz w:val="24"/>
        </w:rPr>
        <w:t xml:space="preserve"> </w:t>
      </w:r>
      <w:r>
        <w:rPr>
          <w:rFonts w:hint="default" w:ascii="Times New Roman" w:hAnsi="Times New Roman" w:cs="Times New Roman"/>
          <w:sz w:val="24"/>
        </w:rPr>
        <w:t>Da</w:t>
      </w:r>
      <w:r>
        <w:rPr>
          <w:rFonts w:hint="default" w:ascii="Times New Roman" w:hAnsi="Times New Roman" w:cs="Times New Roman"/>
          <w:spacing w:val="-4"/>
          <w:sz w:val="24"/>
        </w:rPr>
        <w:t xml:space="preserve"> </w:t>
      </w:r>
      <w:r>
        <w:rPr>
          <w:rFonts w:hint="default" w:ascii="Times New Roman" w:hAnsi="Times New Roman" w:cs="Times New Roman"/>
          <w:sz w:val="24"/>
        </w:rPr>
        <w:t>mesma forma,</w:t>
      </w:r>
      <w:r>
        <w:rPr>
          <w:rFonts w:hint="default" w:ascii="Times New Roman" w:hAnsi="Times New Roman" w:cs="Times New Roman"/>
          <w:spacing w:val="-4"/>
          <w:sz w:val="24"/>
        </w:rPr>
        <w:t xml:space="preserve"> </w:t>
      </w:r>
      <w:r>
        <w:rPr>
          <w:rFonts w:hint="default" w:ascii="Times New Roman" w:hAnsi="Times New Roman" w:cs="Times New Roman"/>
          <w:sz w:val="24"/>
        </w:rPr>
        <w:t>deve-se</w:t>
      </w:r>
      <w:r>
        <w:rPr>
          <w:rFonts w:hint="default" w:ascii="Times New Roman" w:hAnsi="Times New Roman" w:cs="Times New Roman"/>
          <w:spacing w:val="-1"/>
          <w:sz w:val="24"/>
        </w:rPr>
        <w:t xml:space="preserve"> </w:t>
      </w:r>
      <w:r>
        <w:rPr>
          <w:rFonts w:hint="default" w:ascii="Times New Roman" w:hAnsi="Times New Roman" w:cs="Times New Roman"/>
          <w:sz w:val="24"/>
        </w:rPr>
        <w:t>assegurar, também,</w:t>
      </w:r>
      <w:r>
        <w:rPr>
          <w:rFonts w:hint="default" w:ascii="Times New Roman" w:hAnsi="Times New Roman" w:cs="Times New Roman"/>
          <w:spacing w:val="-4"/>
          <w:sz w:val="24"/>
        </w:rPr>
        <w:t xml:space="preserve"> </w:t>
      </w:r>
      <w:r>
        <w:rPr>
          <w:rFonts w:hint="default" w:ascii="Times New Roman" w:hAnsi="Times New Roman" w:cs="Times New Roman"/>
          <w:sz w:val="24"/>
        </w:rPr>
        <w:t>que as águas de drenagem pluvial, ou parte delas, não estejam sendo indevidamente direcionadas para unidades de tratamento de efluentes, ressalvadas as exigências</w:t>
      </w:r>
      <w:r>
        <w:rPr>
          <w:rFonts w:hint="default" w:ascii="Times New Roman" w:hAnsi="Times New Roman" w:cs="Times New Roman"/>
          <w:spacing w:val="40"/>
          <w:sz w:val="24"/>
        </w:rPr>
        <w:t xml:space="preserve"> </w:t>
      </w:r>
      <w:r>
        <w:rPr>
          <w:rFonts w:hint="default" w:ascii="Times New Roman" w:hAnsi="Times New Roman" w:cs="Times New Roman"/>
          <w:sz w:val="24"/>
        </w:rPr>
        <w:t>do subitem</w:t>
      </w:r>
      <w:r>
        <w:rPr>
          <w:rFonts w:hint="default" w:ascii="Times New Roman" w:hAnsi="Times New Roman" w:cs="Times New Roman"/>
          <w:spacing w:val="-4"/>
          <w:sz w:val="24"/>
        </w:rPr>
        <w:t xml:space="preserve"> </w:t>
      </w:r>
      <w:r>
        <w:rPr>
          <w:rFonts w:hint="default" w:ascii="Times New Roman" w:hAnsi="Times New Roman" w:cs="Times New Roman"/>
          <w:sz w:val="24"/>
        </w:rPr>
        <w:t>2.2.3.</w:t>
      </w:r>
    </w:p>
    <w:p w14:paraId="666F61C8">
      <w:pPr>
        <w:pStyle w:val="4"/>
        <w:spacing w:before="2"/>
        <w:ind w:left="0"/>
        <w:jc w:val="left"/>
        <w:rPr>
          <w:rFonts w:hint="default" w:ascii="Times New Roman" w:hAnsi="Times New Roman" w:cs="Times New Roman"/>
        </w:rPr>
      </w:pPr>
    </w:p>
    <w:p w14:paraId="0CA41A7B">
      <w:pPr>
        <w:pStyle w:val="8"/>
        <w:numPr>
          <w:ilvl w:val="2"/>
          <w:numId w:val="13"/>
        </w:numPr>
        <w:tabs>
          <w:tab w:val="left" w:pos="1389"/>
        </w:tabs>
        <w:spacing w:before="0" w:after="0" w:line="240" w:lineRule="auto"/>
        <w:ind w:left="1389" w:right="0" w:hanging="543"/>
        <w:jc w:val="both"/>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1"/>
          <w:sz w:val="24"/>
        </w:rPr>
        <w:t xml:space="preserve"> </w:t>
      </w:r>
      <w:r>
        <w:rPr>
          <w:rFonts w:hint="default" w:ascii="Times New Roman" w:hAnsi="Times New Roman" w:cs="Times New Roman"/>
          <w:sz w:val="24"/>
        </w:rPr>
        <w:t>Pontos</w:t>
      </w:r>
      <w:r>
        <w:rPr>
          <w:rFonts w:hint="default" w:ascii="Times New Roman" w:hAnsi="Times New Roman" w:cs="Times New Roman"/>
          <w:spacing w:val="-10"/>
          <w:sz w:val="24"/>
        </w:rPr>
        <w:t xml:space="preserve"> </w:t>
      </w:r>
      <w:r>
        <w:rPr>
          <w:rFonts w:hint="default" w:ascii="Times New Roman" w:hAnsi="Times New Roman" w:cs="Times New Roman"/>
          <w:sz w:val="24"/>
        </w:rPr>
        <w:t>de</w:t>
      </w:r>
      <w:r>
        <w:rPr>
          <w:rFonts w:hint="default" w:ascii="Times New Roman" w:hAnsi="Times New Roman" w:cs="Times New Roman"/>
          <w:spacing w:val="-12"/>
          <w:sz w:val="24"/>
        </w:rPr>
        <w:t xml:space="preserve"> </w:t>
      </w:r>
      <w:r>
        <w:rPr>
          <w:rFonts w:hint="default" w:ascii="Times New Roman" w:hAnsi="Times New Roman" w:cs="Times New Roman"/>
          <w:sz w:val="24"/>
        </w:rPr>
        <w:t>Lançamento</w:t>
      </w:r>
      <w:r>
        <w:rPr>
          <w:rFonts w:hint="default" w:ascii="Times New Roman" w:hAnsi="Times New Roman" w:cs="Times New Roman"/>
          <w:spacing w:val="-12"/>
          <w:sz w:val="24"/>
        </w:rPr>
        <w:t xml:space="preserve"> </w:t>
      </w:r>
      <w:r>
        <w:rPr>
          <w:rFonts w:hint="default" w:ascii="Times New Roman" w:hAnsi="Times New Roman" w:cs="Times New Roman"/>
          <w:sz w:val="24"/>
        </w:rPr>
        <w:t>de</w:t>
      </w:r>
      <w:r>
        <w:rPr>
          <w:rFonts w:hint="default" w:ascii="Times New Roman" w:hAnsi="Times New Roman" w:cs="Times New Roman"/>
          <w:spacing w:val="-10"/>
          <w:sz w:val="24"/>
        </w:rPr>
        <w:t xml:space="preserve"> </w:t>
      </w:r>
      <w:r>
        <w:rPr>
          <w:rFonts w:hint="default" w:ascii="Times New Roman" w:hAnsi="Times New Roman" w:cs="Times New Roman"/>
          <w:sz w:val="24"/>
        </w:rPr>
        <w:t>Efluentes</w:t>
      </w:r>
      <w:r>
        <w:rPr>
          <w:rFonts w:hint="default" w:ascii="Times New Roman" w:hAnsi="Times New Roman" w:cs="Times New Roman"/>
          <w:spacing w:val="-12"/>
          <w:sz w:val="24"/>
        </w:rPr>
        <w:t xml:space="preserve"> </w:t>
      </w:r>
      <w:r>
        <w:rPr>
          <w:rFonts w:hint="default" w:ascii="Times New Roman" w:hAnsi="Times New Roman" w:cs="Times New Roman"/>
          <w:sz w:val="24"/>
        </w:rPr>
        <w:t>no</w:t>
      </w:r>
      <w:r>
        <w:rPr>
          <w:rFonts w:hint="default" w:ascii="Times New Roman" w:hAnsi="Times New Roman" w:cs="Times New Roman"/>
          <w:spacing w:val="-7"/>
          <w:sz w:val="24"/>
        </w:rPr>
        <w:t xml:space="preserve"> </w:t>
      </w:r>
      <w:r>
        <w:rPr>
          <w:rFonts w:hint="default" w:ascii="Times New Roman" w:hAnsi="Times New Roman" w:cs="Times New Roman"/>
          <w:sz w:val="24"/>
        </w:rPr>
        <w:t>Corpo</w:t>
      </w:r>
      <w:r>
        <w:rPr>
          <w:rFonts w:hint="default" w:ascii="Times New Roman" w:hAnsi="Times New Roman" w:cs="Times New Roman"/>
          <w:spacing w:val="-7"/>
          <w:sz w:val="24"/>
        </w:rPr>
        <w:t xml:space="preserve"> </w:t>
      </w:r>
      <w:r>
        <w:rPr>
          <w:rFonts w:hint="default" w:ascii="Times New Roman" w:hAnsi="Times New Roman" w:cs="Times New Roman"/>
          <w:sz w:val="24"/>
        </w:rPr>
        <w:t>Hídrico</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Receptor:</w:t>
      </w:r>
    </w:p>
    <w:p w14:paraId="7CA173BF">
      <w:pPr>
        <w:pStyle w:val="4"/>
        <w:spacing w:before="292"/>
        <w:ind w:left="846" w:right="179"/>
        <w:rPr>
          <w:rFonts w:hint="default" w:ascii="Times New Roman" w:hAnsi="Times New Roman" w:cs="Times New Roman"/>
        </w:rPr>
      </w:pPr>
      <w:r>
        <w:rPr>
          <w:rFonts w:hint="default" w:ascii="Times New Roman" w:hAnsi="Times New Roman" w:cs="Times New Roman"/>
        </w:rPr>
        <w:t>Deverão ser indicados,</w:t>
      </w:r>
      <w:r>
        <w:rPr>
          <w:rFonts w:hint="default" w:ascii="Times New Roman" w:hAnsi="Times New Roman" w:cs="Times New Roman"/>
          <w:spacing w:val="-2"/>
        </w:rPr>
        <w:t xml:space="preserve"> </w:t>
      </w:r>
      <w:r>
        <w:rPr>
          <w:rFonts w:hint="default" w:ascii="Times New Roman" w:hAnsi="Times New Roman" w:cs="Times New Roman"/>
        </w:rPr>
        <w:t>em croqui a ser anexado</w:t>
      </w:r>
      <w:r>
        <w:rPr>
          <w:rFonts w:hint="default" w:ascii="Times New Roman" w:hAnsi="Times New Roman" w:cs="Times New Roman"/>
          <w:spacing w:val="-1"/>
        </w:rPr>
        <w:t xml:space="preserve"> </w:t>
      </w:r>
      <w:r>
        <w:rPr>
          <w:rFonts w:hint="default" w:ascii="Times New Roman" w:hAnsi="Times New Roman" w:cs="Times New Roman"/>
        </w:rPr>
        <w:t>ao PCA, os</w:t>
      </w:r>
      <w:r>
        <w:rPr>
          <w:rFonts w:hint="default" w:ascii="Times New Roman" w:hAnsi="Times New Roman" w:cs="Times New Roman"/>
          <w:spacing w:val="-2"/>
        </w:rPr>
        <w:t xml:space="preserve"> </w:t>
      </w:r>
      <w:r>
        <w:rPr>
          <w:rFonts w:hint="default" w:ascii="Times New Roman" w:hAnsi="Times New Roman" w:cs="Times New Roman"/>
        </w:rPr>
        <w:t>diversos pontos de lançamento de efluentes líquidos no corpo hídrico receptor (tubulações e/ou canaletas),</w:t>
      </w:r>
      <w:r>
        <w:rPr>
          <w:rFonts w:hint="default" w:ascii="Times New Roman" w:hAnsi="Times New Roman" w:cs="Times New Roman"/>
          <w:spacing w:val="40"/>
        </w:rPr>
        <w:t xml:space="preserve"> </w:t>
      </w:r>
      <w:r>
        <w:rPr>
          <w:rFonts w:hint="default" w:ascii="Times New Roman" w:hAnsi="Times New Roman" w:cs="Times New Roman"/>
        </w:rPr>
        <w:t>discriminando, para cada ponto, a vazão média e a natureza de cada despejo (águas de refrigeração, purga de caldeira, efluente do processo de produção, efluente sanitário, efluente pluvial, etc.). Deverá ser explicitado no PCA que esses pontos de lançamento</w:t>
      </w:r>
      <w:r>
        <w:rPr>
          <w:rFonts w:hint="default" w:ascii="Times New Roman" w:hAnsi="Times New Roman" w:cs="Times New Roman"/>
          <w:spacing w:val="40"/>
        </w:rPr>
        <w:t xml:space="preserve"> </w:t>
      </w:r>
      <w:r>
        <w:rPr>
          <w:rFonts w:hint="default" w:ascii="Times New Roman" w:hAnsi="Times New Roman" w:cs="Times New Roman"/>
        </w:rPr>
        <w:t>serão mantidos em evidência e com</w:t>
      </w:r>
      <w:r>
        <w:rPr>
          <w:rFonts w:hint="default" w:ascii="Times New Roman" w:hAnsi="Times New Roman" w:cs="Times New Roman"/>
          <w:spacing w:val="-1"/>
        </w:rPr>
        <w:t xml:space="preserve"> </w:t>
      </w:r>
      <w:r>
        <w:rPr>
          <w:rFonts w:hint="default" w:ascii="Times New Roman" w:hAnsi="Times New Roman" w:cs="Times New Roman"/>
        </w:rPr>
        <w:t>acesso facilitado, para</w:t>
      </w:r>
      <w:r>
        <w:rPr>
          <w:rFonts w:hint="default" w:ascii="Times New Roman" w:hAnsi="Times New Roman" w:cs="Times New Roman"/>
          <w:spacing w:val="-1"/>
        </w:rPr>
        <w:t xml:space="preserve"> </w:t>
      </w:r>
      <w:r>
        <w:rPr>
          <w:rFonts w:hint="default" w:ascii="Times New Roman" w:hAnsi="Times New Roman" w:cs="Times New Roman"/>
        </w:rPr>
        <w:t>fins</w:t>
      </w:r>
      <w:r>
        <w:rPr>
          <w:rFonts w:hint="default" w:ascii="Times New Roman" w:hAnsi="Times New Roman" w:cs="Times New Roman"/>
          <w:spacing w:val="-1"/>
        </w:rPr>
        <w:t xml:space="preserve"> </w:t>
      </w:r>
      <w:r>
        <w:rPr>
          <w:rFonts w:hint="default" w:ascii="Times New Roman" w:hAnsi="Times New Roman" w:cs="Times New Roman"/>
        </w:rPr>
        <w:t>de fiscalização.</w:t>
      </w:r>
    </w:p>
    <w:p w14:paraId="1AA30819">
      <w:pPr>
        <w:pStyle w:val="8"/>
        <w:numPr>
          <w:ilvl w:val="1"/>
          <w:numId w:val="13"/>
        </w:numPr>
        <w:tabs>
          <w:tab w:val="left" w:pos="497"/>
        </w:tabs>
        <w:spacing w:before="292" w:after="0" w:line="240" w:lineRule="auto"/>
        <w:ind w:left="497" w:right="0" w:hanging="359"/>
        <w:jc w:val="left"/>
        <w:rPr>
          <w:rFonts w:hint="default" w:ascii="Times New Roman" w:hAnsi="Times New Roman" w:cs="Times New Roman"/>
          <w:sz w:val="24"/>
        </w:rPr>
      </w:pPr>
      <w:r>
        <w:rPr>
          <w:rFonts w:hint="default" w:ascii="Times New Roman" w:hAnsi="Times New Roman" w:cs="Times New Roman"/>
          <w:spacing w:val="-2"/>
          <w:sz w:val="24"/>
        </w:rPr>
        <w:t>-</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Efluentes</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Atmosféricos:</w:t>
      </w:r>
    </w:p>
    <w:p w14:paraId="2F095CD7">
      <w:pPr>
        <w:pStyle w:val="4"/>
        <w:ind w:left="0"/>
        <w:jc w:val="left"/>
        <w:rPr>
          <w:rFonts w:hint="default" w:ascii="Times New Roman" w:hAnsi="Times New Roman" w:cs="Times New Roman"/>
        </w:rPr>
      </w:pPr>
    </w:p>
    <w:p w14:paraId="6912D9B3">
      <w:pPr>
        <w:pStyle w:val="4"/>
        <w:ind w:right="178"/>
        <w:rPr>
          <w:rFonts w:hint="default" w:ascii="Times New Roman" w:hAnsi="Times New Roman" w:cs="Times New Roman"/>
        </w:rPr>
      </w:pPr>
      <w:r>
        <w:rPr>
          <w:rFonts w:hint="default" w:ascii="Times New Roman" w:hAnsi="Times New Roman" w:cs="Times New Roman"/>
        </w:rPr>
        <w:t xml:space="preserve">Com base na caracterização dos efluentes atmosféricos decorrentes do processo industrial (vide subitem 7.4 do Termo de Referência do RCA) e, </w:t>
      </w:r>
      <w:r>
        <w:rPr>
          <w:rFonts w:hint="default" w:ascii="Times New Roman" w:hAnsi="Times New Roman" w:cs="Times New Roman"/>
          <w:u w:val="single"/>
        </w:rPr>
        <w:t>considerando a capacidade nominal instalada na</w:t>
      </w:r>
      <w:r>
        <w:rPr>
          <w:rFonts w:hint="default" w:ascii="Times New Roman" w:hAnsi="Times New Roman" w:cs="Times New Roman"/>
        </w:rPr>
        <w:t xml:space="preserve"> </w:t>
      </w:r>
      <w:r>
        <w:rPr>
          <w:rFonts w:hint="default" w:ascii="Times New Roman" w:hAnsi="Times New Roman" w:cs="Times New Roman"/>
          <w:u w:val="single"/>
        </w:rPr>
        <w:t>indústria</w:t>
      </w:r>
      <w:r>
        <w:rPr>
          <w:rFonts w:hint="default" w:ascii="Times New Roman" w:hAnsi="Times New Roman" w:cs="Times New Roman"/>
        </w:rPr>
        <w:t>, deverá ser proposto um sistema de tratamento capaz de enquadrar tais efluentes nas condições usualmente aceitas.</w:t>
      </w:r>
    </w:p>
    <w:p w14:paraId="2684769D">
      <w:pPr>
        <w:pStyle w:val="4"/>
        <w:ind w:right="179"/>
        <w:rPr>
          <w:rFonts w:hint="default" w:ascii="Times New Roman" w:hAnsi="Times New Roman" w:cs="Times New Roman"/>
        </w:rPr>
      </w:pPr>
      <w:r>
        <w:rPr>
          <w:rFonts w:hint="default" w:ascii="Times New Roman" w:hAnsi="Times New Roman" w:cs="Times New Roman"/>
        </w:rPr>
        <w:t>Os projetos básicos dos sistemas de tratamento a serem propostos deverão obedecer às exigências a seguir.</w:t>
      </w:r>
    </w:p>
    <w:p w14:paraId="0BD495F3">
      <w:pPr>
        <w:pStyle w:val="8"/>
        <w:numPr>
          <w:ilvl w:val="0"/>
          <w:numId w:val="17"/>
        </w:numPr>
        <w:tabs>
          <w:tab w:val="left" w:pos="1102"/>
        </w:tabs>
        <w:spacing w:before="1" w:after="0" w:line="240" w:lineRule="auto"/>
        <w:ind w:left="846" w:right="180" w:firstLine="0"/>
        <w:jc w:val="both"/>
        <w:rPr>
          <w:rFonts w:hint="default" w:ascii="Times New Roman" w:hAnsi="Times New Roman" w:cs="Times New Roman"/>
          <w:sz w:val="24"/>
        </w:rPr>
      </w:pPr>
      <w:r>
        <w:rPr>
          <w:rFonts w:hint="default" w:ascii="Times New Roman" w:hAnsi="Times New Roman" w:cs="Times New Roman"/>
          <w:sz w:val="24"/>
        </w:rPr>
        <w:t>Conterem identificação da firma projetista e/ou profissional responsável pelas medidas de controle propostas (nome, formação profissional e número de registro junto ao Conselho Regional de Classe).</w:t>
      </w:r>
    </w:p>
    <w:p w14:paraId="03371B31">
      <w:pPr>
        <w:pStyle w:val="8"/>
        <w:numPr>
          <w:ilvl w:val="0"/>
          <w:numId w:val="17"/>
        </w:numPr>
        <w:tabs>
          <w:tab w:val="left" w:pos="1135"/>
        </w:tabs>
        <w:spacing w:before="0" w:after="0" w:line="240"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t>Serem fundamentados em caracterização quantitativa e qualitativa do efluente a ser tratado.</w:t>
      </w:r>
      <w:r>
        <w:rPr>
          <w:rFonts w:hint="default" w:ascii="Times New Roman" w:hAnsi="Times New Roman" w:cs="Times New Roman"/>
          <w:spacing w:val="40"/>
          <w:sz w:val="24"/>
        </w:rPr>
        <w:t xml:space="preserve"> </w:t>
      </w:r>
      <w:r>
        <w:rPr>
          <w:rFonts w:hint="default" w:ascii="Times New Roman" w:hAnsi="Times New Roman" w:cs="Times New Roman"/>
          <w:sz w:val="24"/>
        </w:rPr>
        <w:t>As</w:t>
      </w:r>
      <w:r>
        <w:rPr>
          <w:rFonts w:hint="default" w:ascii="Times New Roman" w:hAnsi="Times New Roman" w:cs="Times New Roman"/>
          <w:spacing w:val="40"/>
          <w:sz w:val="24"/>
        </w:rPr>
        <w:t xml:space="preserve"> </w:t>
      </w:r>
      <w:r>
        <w:rPr>
          <w:rFonts w:hint="default" w:ascii="Times New Roman" w:hAnsi="Times New Roman" w:cs="Times New Roman"/>
          <w:sz w:val="24"/>
        </w:rPr>
        <w:t>exigências</w:t>
      </w:r>
      <w:r>
        <w:rPr>
          <w:rFonts w:hint="default" w:ascii="Times New Roman" w:hAnsi="Times New Roman" w:cs="Times New Roman"/>
          <w:spacing w:val="40"/>
          <w:sz w:val="24"/>
        </w:rPr>
        <w:t xml:space="preserve"> </w:t>
      </w:r>
      <w:r>
        <w:rPr>
          <w:rFonts w:hint="default" w:ascii="Times New Roman" w:hAnsi="Times New Roman" w:cs="Times New Roman"/>
          <w:sz w:val="24"/>
        </w:rPr>
        <w:t>para</w:t>
      </w:r>
      <w:r>
        <w:rPr>
          <w:rFonts w:hint="default" w:ascii="Times New Roman" w:hAnsi="Times New Roman" w:cs="Times New Roman"/>
          <w:spacing w:val="40"/>
          <w:sz w:val="24"/>
        </w:rPr>
        <w:t xml:space="preserve"> </w:t>
      </w:r>
      <w:r>
        <w:rPr>
          <w:rFonts w:hint="default" w:ascii="Times New Roman" w:hAnsi="Times New Roman" w:cs="Times New Roman"/>
          <w:sz w:val="24"/>
        </w:rPr>
        <w:t>caracterização</w:t>
      </w:r>
      <w:r>
        <w:rPr>
          <w:rFonts w:hint="default" w:ascii="Times New Roman" w:hAnsi="Times New Roman" w:cs="Times New Roman"/>
          <w:spacing w:val="40"/>
          <w:sz w:val="24"/>
        </w:rPr>
        <w:t xml:space="preserve"> </w:t>
      </w:r>
      <w:r>
        <w:rPr>
          <w:rFonts w:hint="default" w:ascii="Times New Roman" w:hAnsi="Times New Roman" w:cs="Times New Roman"/>
          <w:sz w:val="24"/>
        </w:rPr>
        <w:t>do</w:t>
      </w:r>
      <w:r>
        <w:rPr>
          <w:rFonts w:hint="default" w:ascii="Times New Roman" w:hAnsi="Times New Roman" w:cs="Times New Roman"/>
          <w:spacing w:val="40"/>
          <w:sz w:val="24"/>
        </w:rPr>
        <w:t xml:space="preserve"> </w:t>
      </w:r>
      <w:r>
        <w:rPr>
          <w:rFonts w:hint="default" w:ascii="Times New Roman" w:hAnsi="Times New Roman" w:cs="Times New Roman"/>
          <w:sz w:val="24"/>
        </w:rPr>
        <w:t>efluente</w:t>
      </w:r>
      <w:r>
        <w:rPr>
          <w:rFonts w:hint="default" w:ascii="Times New Roman" w:hAnsi="Times New Roman" w:cs="Times New Roman"/>
          <w:spacing w:val="40"/>
          <w:sz w:val="24"/>
        </w:rPr>
        <w:t xml:space="preserve"> </w:t>
      </w:r>
      <w:r>
        <w:rPr>
          <w:rFonts w:hint="default" w:ascii="Times New Roman" w:hAnsi="Times New Roman" w:cs="Times New Roman"/>
          <w:sz w:val="24"/>
        </w:rPr>
        <w:t>foram</w:t>
      </w:r>
      <w:r>
        <w:rPr>
          <w:rFonts w:hint="default" w:ascii="Times New Roman" w:hAnsi="Times New Roman" w:cs="Times New Roman"/>
          <w:spacing w:val="40"/>
          <w:sz w:val="24"/>
        </w:rPr>
        <w:t xml:space="preserve"> </w:t>
      </w:r>
      <w:r>
        <w:rPr>
          <w:rFonts w:hint="default" w:ascii="Times New Roman" w:hAnsi="Times New Roman" w:cs="Times New Roman"/>
          <w:sz w:val="24"/>
        </w:rPr>
        <w:t>objeto</w:t>
      </w:r>
      <w:r>
        <w:rPr>
          <w:rFonts w:hint="default" w:ascii="Times New Roman" w:hAnsi="Times New Roman" w:cs="Times New Roman"/>
          <w:spacing w:val="40"/>
          <w:sz w:val="24"/>
        </w:rPr>
        <w:t xml:space="preserve"> </w:t>
      </w:r>
      <w:r>
        <w:rPr>
          <w:rFonts w:hint="default" w:ascii="Times New Roman" w:hAnsi="Times New Roman" w:cs="Times New Roman"/>
          <w:sz w:val="24"/>
        </w:rPr>
        <w:t>da</w:t>
      </w:r>
      <w:r>
        <w:rPr>
          <w:rFonts w:hint="default" w:ascii="Times New Roman" w:hAnsi="Times New Roman" w:cs="Times New Roman"/>
          <w:spacing w:val="40"/>
          <w:sz w:val="24"/>
        </w:rPr>
        <w:t xml:space="preserve"> </w:t>
      </w:r>
      <w:r>
        <w:rPr>
          <w:rFonts w:hint="default" w:ascii="Times New Roman" w:hAnsi="Times New Roman" w:cs="Times New Roman"/>
          <w:sz w:val="24"/>
        </w:rPr>
        <w:t>alínea</w:t>
      </w:r>
      <w:r>
        <w:rPr>
          <w:rFonts w:hint="default" w:ascii="Times New Roman" w:hAnsi="Times New Roman" w:cs="Times New Roman"/>
          <w:spacing w:val="40"/>
          <w:sz w:val="24"/>
        </w:rPr>
        <w:t xml:space="preserve"> </w:t>
      </w:r>
      <w:r>
        <w:rPr>
          <w:rFonts w:hint="default" w:ascii="Times New Roman" w:hAnsi="Times New Roman" w:cs="Times New Roman"/>
          <w:sz w:val="24"/>
        </w:rPr>
        <w:t>“d”</w:t>
      </w:r>
      <w:r>
        <w:rPr>
          <w:rFonts w:hint="default" w:ascii="Times New Roman" w:hAnsi="Times New Roman" w:cs="Times New Roman"/>
          <w:spacing w:val="40"/>
          <w:sz w:val="24"/>
        </w:rPr>
        <w:t xml:space="preserve"> </w:t>
      </w:r>
      <w:r>
        <w:rPr>
          <w:rFonts w:hint="default" w:ascii="Times New Roman" w:hAnsi="Times New Roman" w:cs="Times New Roman"/>
          <w:sz w:val="24"/>
        </w:rPr>
        <w:t>do</w:t>
      </w:r>
    </w:p>
    <w:p w14:paraId="2C37C4AE">
      <w:pPr>
        <w:pStyle w:val="8"/>
        <w:spacing w:after="0" w:line="240" w:lineRule="auto"/>
        <w:jc w:val="both"/>
        <w:rPr>
          <w:rFonts w:hint="default" w:ascii="Times New Roman" w:hAnsi="Times New Roman" w:cs="Times New Roman"/>
          <w:sz w:val="24"/>
        </w:rPr>
        <w:sectPr>
          <w:pgSz w:w="11900" w:h="16850"/>
          <w:pgMar w:top="2000" w:right="992" w:bottom="1340" w:left="992" w:header="493" w:footer="1151" w:gutter="0"/>
          <w:cols w:space="720" w:num="1"/>
        </w:sectPr>
      </w:pPr>
    </w:p>
    <w:p w14:paraId="2A3BED01">
      <w:pPr>
        <w:pStyle w:val="4"/>
        <w:spacing w:before="69"/>
        <w:ind w:left="846"/>
        <w:rPr>
          <w:rFonts w:hint="default" w:ascii="Times New Roman" w:hAnsi="Times New Roman" w:cs="Times New Roman"/>
        </w:rPr>
      </w:pPr>
      <w:r>
        <w:rPr>
          <w:rFonts w:hint="default" w:ascii="Times New Roman" w:hAnsi="Times New Roman" w:cs="Times New Roman"/>
        </w:rPr>
        <w:t>subitem</w:t>
      </w:r>
      <w:r>
        <w:rPr>
          <w:rFonts w:hint="default" w:ascii="Times New Roman" w:hAnsi="Times New Roman" w:cs="Times New Roman"/>
          <w:spacing w:val="-9"/>
        </w:rPr>
        <w:t xml:space="preserve"> </w:t>
      </w:r>
      <w:r>
        <w:rPr>
          <w:rFonts w:hint="default" w:ascii="Times New Roman" w:hAnsi="Times New Roman" w:cs="Times New Roman"/>
        </w:rPr>
        <w:t>7.4</w:t>
      </w:r>
      <w:r>
        <w:rPr>
          <w:rFonts w:hint="default" w:ascii="Times New Roman" w:hAnsi="Times New Roman" w:cs="Times New Roman"/>
          <w:spacing w:val="-10"/>
        </w:rPr>
        <w:t xml:space="preserve"> </w:t>
      </w:r>
      <w:r>
        <w:rPr>
          <w:rFonts w:hint="default" w:ascii="Times New Roman" w:hAnsi="Times New Roman" w:cs="Times New Roman"/>
        </w:rPr>
        <w:t>do</w:t>
      </w:r>
      <w:r>
        <w:rPr>
          <w:rFonts w:hint="default" w:ascii="Times New Roman" w:hAnsi="Times New Roman" w:cs="Times New Roman"/>
          <w:spacing w:val="-9"/>
        </w:rPr>
        <w:t xml:space="preserve"> </w:t>
      </w:r>
      <w:r>
        <w:rPr>
          <w:rFonts w:hint="default" w:ascii="Times New Roman" w:hAnsi="Times New Roman" w:cs="Times New Roman"/>
        </w:rPr>
        <w:t>Termo</w:t>
      </w:r>
      <w:r>
        <w:rPr>
          <w:rFonts w:hint="default" w:ascii="Times New Roman" w:hAnsi="Times New Roman" w:cs="Times New Roman"/>
          <w:spacing w:val="-10"/>
        </w:rPr>
        <w:t xml:space="preserve"> </w:t>
      </w:r>
      <w:r>
        <w:rPr>
          <w:rFonts w:hint="default" w:ascii="Times New Roman" w:hAnsi="Times New Roman" w:cs="Times New Roman"/>
        </w:rPr>
        <w:t>de</w:t>
      </w:r>
      <w:r>
        <w:rPr>
          <w:rFonts w:hint="default" w:ascii="Times New Roman" w:hAnsi="Times New Roman" w:cs="Times New Roman"/>
          <w:spacing w:val="-10"/>
        </w:rPr>
        <w:t xml:space="preserve"> </w:t>
      </w:r>
      <w:r>
        <w:rPr>
          <w:rFonts w:hint="default" w:ascii="Times New Roman" w:hAnsi="Times New Roman" w:cs="Times New Roman"/>
        </w:rPr>
        <w:t>Referência</w:t>
      </w:r>
      <w:r>
        <w:rPr>
          <w:rFonts w:hint="default" w:ascii="Times New Roman" w:hAnsi="Times New Roman" w:cs="Times New Roman"/>
          <w:spacing w:val="-11"/>
        </w:rPr>
        <w:t xml:space="preserve"> </w:t>
      </w:r>
      <w:r>
        <w:rPr>
          <w:rFonts w:hint="default" w:ascii="Times New Roman" w:hAnsi="Times New Roman" w:cs="Times New Roman"/>
        </w:rPr>
        <w:t>do</w:t>
      </w:r>
      <w:r>
        <w:rPr>
          <w:rFonts w:hint="default" w:ascii="Times New Roman" w:hAnsi="Times New Roman" w:cs="Times New Roman"/>
          <w:spacing w:val="-8"/>
        </w:rPr>
        <w:t xml:space="preserve"> </w:t>
      </w:r>
      <w:r>
        <w:rPr>
          <w:rFonts w:hint="default" w:ascii="Times New Roman" w:hAnsi="Times New Roman" w:cs="Times New Roman"/>
          <w:spacing w:val="-4"/>
        </w:rPr>
        <w:t>RCA.</w:t>
      </w:r>
    </w:p>
    <w:p w14:paraId="0AD4A1B6">
      <w:pPr>
        <w:pStyle w:val="8"/>
        <w:numPr>
          <w:ilvl w:val="0"/>
          <w:numId w:val="17"/>
        </w:numPr>
        <w:tabs>
          <w:tab w:val="left" w:pos="1077"/>
        </w:tabs>
        <w:spacing w:before="146" w:after="0" w:line="240"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t>Apresentarem memorial de cálculo, plantas, descrição e especificação dos</w:t>
      </w:r>
      <w:r>
        <w:rPr>
          <w:rFonts w:hint="default" w:ascii="Times New Roman" w:hAnsi="Times New Roman" w:cs="Times New Roman"/>
          <w:spacing w:val="-2"/>
          <w:sz w:val="24"/>
        </w:rPr>
        <w:t xml:space="preserve"> </w:t>
      </w:r>
      <w:r>
        <w:rPr>
          <w:rFonts w:hint="default" w:ascii="Times New Roman" w:hAnsi="Times New Roman" w:cs="Times New Roman"/>
          <w:sz w:val="24"/>
        </w:rPr>
        <w:t>elementos de projeto, critérios, fórmulas, hipóteses e considerações feitas para fins de cálculos, acrescentando-se, no que for pertinente, as folhas de dados dos equipamentos.</w:t>
      </w:r>
    </w:p>
    <w:p w14:paraId="7484427E">
      <w:pPr>
        <w:pStyle w:val="8"/>
        <w:numPr>
          <w:ilvl w:val="0"/>
          <w:numId w:val="17"/>
        </w:numPr>
        <w:tabs>
          <w:tab w:val="left" w:pos="1142"/>
        </w:tabs>
        <w:spacing w:before="0" w:after="0" w:line="240" w:lineRule="auto"/>
        <w:ind w:left="846" w:right="178" w:firstLine="0"/>
        <w:jc w:val="both"/>
        <w:rPr>
          <w:rFonts w:hint="default" w:ascii="Times New Roman" w:hAnsi="Times New Roman" w:cs="Times New Roman"/>
          <w:sz w:val="24"/>
        </w:rPr>
      </w:pPr>
      <w:r>
        <w:rPr>
          <w:rFonts w:hint="default" w:ascii="Times New Roman" w:hAnsi="Times New Roman" w:cs="Times New Roman"/>
          <w:sz w:val="24"/>
        </w:rPr>
        <w:drawing>
          <wp:anchor distT="0" distB="0" distL="0" distR="0" simplePos="0" relativeHeight="251666432" behindDoc="1" locked="0" layoutInCell="1" allowOverlap="1">
            <wp:simplePos x="0" y="0"/>
            <wp:positionH relativeFrom="page">
              <wp:posOffset>637540</wp:posOffset>
            </wp:positionH>
            <wp:positionV relativeFrom="paragraph">
              <wp:posOffset>922020</wp:posOffset>
            </wp:positionV>
            <wp:extent cx="6264910" cy="5003165"/>
            <wp:effectExtent l="0" t="0" r="0" b="0"/>
            <wp:wrapNone/>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sz w:val="24"/>
        </w:rPr>
        <w:t>Apresentarem fluxograma, plantas e cortes do sistema de tratamento proposto, em escala adequada</w:t>
      </w:r>
      <w:r>
        <w:rPr>
          <w:rFonts w:hint="default" w:ascii="Times New Roman" w:hAnsi="Times New Roman" w:cs="Times New Roman"/>
          <w:sz w:val="24"/>
          <w:vertAlign w:val="superscript"/>
        </w:rPr>
        <w:t>1</w:t>
      </w:r>
      <w:r>
        <w:rPr>
          <w:rFonts w:hint="default" w:ascii="Times New Roman" w:hAnsi="Times New Roman" w:cs="Times New Roman"/>
          <w:sz w:val="24"/>
          <w:vertAlign w:val="baseline"/>
        </w:rPr>
        <w:t>, destacando todos os processos físicos e/ou químicos envolvidos, bem como a localização</w:t>
      </w:r>
      <w:r>
        <w:rPr>
          <w:rFonts w:hint="default" w:ascii="Times New Roman" w:hAnsi="Times New Roman" w:cs="Times New Roman"/>
          <w:spacing w:val="-3"/>
          <w:sz w:val="24"/>
          <w:vertAlign w:val="baseline"/>
        </w:rPr>
        <w:t xml:space="preserve"> </w:t>
      </w:r>
      <w:r>
        <w:rPr>
          <w:rFonts w:hint="default" w:ascii="Times New Roman" w:hAnsi="Times New Roman" w:cs="Times New Roman"/>
          <w:sz w:val="24"/>
          <w:vertAlign w:val="baseline"/>
        </w:rPr>
        <w:t>destes sistemas</w:t>
      </w:r>
      <w:r>
        <w:rPr>
          <w:rFonts w:hint="default" w:ascii="Times New Roman" w:hAnsi="Times New Roman" w:cs="Times New Roman"/>
          <w:spacing w:val="-2"/>
          <w:sz w:val="24"/>
          <w:vertAlign w:val="baseline"/>
        </w:rPr>
        <w:t xml:space="preserve"> </w:t>
      </w:r>
      <w:r>
        <w:rPr>
          <w:rFonts w:hint="default" w:ascii="Times New Roman" w:hAnsi="Times New Roman" w:cs="Times New Roman"/>
          <w:sz w:val="24"/>
          <w:vertAlign w:val="baseline"/>
        </w:rPr>
        <w:t>na área industrial,</w:t>
      </w:r>
      <w:r>
        <w:rPr>
          <w:rFonts w:hint="default" w:ascii="Times New Roman" w:hAnsi="Times New Roman" w:cs="Times New Roman"/>
          <w:spacing w:val="-1"/>
          <w:sz w:val="24"/>
          <w:vertAlign w:val="baseline"/>
        </w:rPr>
        <w:t xml:space="preserve"> </w:t>
      </w:r>
      <w:r>
        <w:rPr>
          <w:rFonts w:hint="default" w:ascii="Times New Roman" w:hAnsi="Times New Roman" w:cs="Times New Roman"/>
          <w:sz w:val="24"/>
          <w:vertAlign w:val="baseline"/>
        </w:rPr>
        <w:t>evidenciando suas interligações com as unidades de produção e com os equipamentos periféricos (dutos, ventiladores,</w:t>
      </w:r>
      <w:r>
        <w:rPr>
          <w:rFonts w:hint="default" w:ascii="Times New Roman" w:hAnsi="Times New Roman" w:cs="Times New Roman"/>
          <w:spacing w:val="80"/>
          <w:sz w:val="24"/>
          <w:vertAlign w:val="baseline"/>
        </w:rPr>
        <w:t xml:space="preserve"> </w:t>
      </w:r>
      <w:r>
        <w:rPr>
          <w:rFonts w:hint="default" w:ascii="Times New Roman" w:hAnsi="Times New Roman" w:cs="Times New Roman"/>
          <w:sz w:val="24"/>
          <w:vertAlign w:val="baseline"/>
        </w:rPr>
        <w:t>ejetores, etc.). No caso de dutos ou chaminés, especificar em texto e desenhos que suas estruturas atenderão aos requisitos necessários para amostragem isocinética, quando necessária. (vide nota 6 do Termo de Referência do RCA).</w:t>
      </w:r>
    </w:p>
    <w:p w14:paraId="062FB77C">
      <w:pPr>
        <w:pStyle w:val="8"/>
        <w:numPr>
          <w:ilvl w:val="0"/>
          <w:numId w:val="17"/>
        </w:numPr>
        <w:tabs>
          <w:tab w:val="left" w:pos="1104"/>
        </w:tabs>
        <w:spacing w:before="0" w:after="0" w:line="240" w:lineRule="auto"/>
        <w:ind w:left="846" w:right="181" w:firstLine="0"/>
        <w:jc w:val="both"/>
        <w:rPr>
          <w:rFonts w:hint="default" w:ascii="Times New Roman" w:hAnsi="Times New Roman" w:cs="Times New Roman"/>
          <w:sz w:val="24"/>
        </w:rPr>
      </w:pPr>
      <w:r>
        <w:rPr>
          <w:rFonts w:hint="default" w:ascii="Times New Roman" w:hAnsi="Times New Roman" w:cs="Times New Roman"/>
          <w:sz w:val="24"/>
        </w:rPr>
        <w:t>Especificarem as reações químicas que porventura ocorram no processo de tratamento de efluentes, informando o consumo médio de cada produto químico, em base diária ou mensal, apresentando os cálculos estequiométricos pertinentes.</w:t>
      </w:r>
    </w:p>
    <w:p w14:paraId="7837227D">
      <w:pPr>
        <w:pStyle w:val="8"/>
        <w:numPr>
          <w:ilvl w:val="0"/>
          <w:numId w:val="17"/>
        </w:numPr>
        <w:tabs>
          <w:tab w:val="left" w:pos="1048"/>
        </w:tabs>
        <w:spacing w:before="0" w:after="0" w:line="240" w:lineRule="auto"/>
        <w:ind w:left="846" w:right="179" w:firstLine="0"/>
        <w:jc w:val="both"/>
        <w:rPr>
          <w:rFonts w:hint="default" w:ascii="Times New Roman" w:hAnsi="Times New Roman" w:cs="Times New Roman"/>
          <w:sz w:val="24"/>
        </w:rPr>
      </w:pPr>
      <w:r>
        <w:rPr>
          <w:rFonts w:hint="default" w:ascii="Times New Roman" w:hAnsi="Times New Roman" w:cs="Times New Roman"/>
          <w:sz w:val="24"/>
        </w:rPr>
        <w:t>Conterem</w:t>
      </w:r>
      <w:r>
        <w:rPr>
          <w:rFonts w:hint="default" w:ascii="Times New Roman" w:hAnsi="Times New Roman" w:cs="Times New Roman"/>
          <w:spacing w:val="-1"/>
          <w:sz w:val="24"/>
        </w:rPr>
        <w:t xml:space="preserve"> </w:t>
      </w:r>
      <w:r>
        <w:rPr>
          <w:rFonts w:hint="default" w:ascii="Times New Roman" w:hAnsi="Times New Roman" w:cs="Times New Roman"/>
          <w:sz w:val="24"/>
        </w:rPr>
        <w:t>estimativa</w:t>
      </w:r>
      <w:r>
        <w:rPr>
          <w:rFonts w:hint="default" w:ascii="Times New Roman" w:hAnsi="Times New Roman" w:cs="Times New Roman"/>
          <w:spacing w:val="-2"/>
          <w:sz w:val="24"/>
        </w:rPr>
        <w:t xml:space="preserve"> </w:t>
      </w:r>
      <w:r>
        <w:rPr>
          <w:rFonts w:hint="default" w:ascii="Times New Roman" w:hAnsi="Times New Roman" w:cs="Times New Roman"/>
          <w:sz w:val="24"/>
        </w:rPr>
        <w:t>e</w:t>
      </w:r>
      <w:r>
        <w:rPr>
          <w:rFonts w:hint="default" w:ascii="Times New Roman" w:hAnsi="Times New Roman" w:cs="Times New Roman"/>
          <w:spacing w:val="-4"/>
          <w:sz w:val="24"/>
        </w:rPr>
        <w:t xml:space="preserve"> </w:t>
      </w:r>
      <w:r>
        <w:rPr>
          <w:rFonts w:hint="default" w:ascii="Times New Roman" w:hAnsi="Times New Roman" w:cs="Times New Roman"/>
          <w:sz w:val="24"/>
        </w:rPr>
        <w:t>justificativa</w:t>
      </w:r>
      <w:r>
        <w:rPr>
          <w:rFonts w:hint="default" w:ascii="Times New Roman" w:hAnsi="Times New Roman" w:cs="Times New Roman"/>
          <w:spacing w:val="-4"/>
          <w:sz w:val="24"/>
        </w:rPr>
        <w:t xml:space="preserve"> </w:t>
      </w:r>
      <w:r>
        <w:rPr>
          <w:rFonts w:hint="default" w:ascii="Times New Roman" w:hAnsi="Times New Roman" w:cs="Times New Roman"/>
          <w:sz w:val="24"/>
        </w:rPr>
        <w:t>da</w:t>
      </w:r>
      <w:r>
        <w:rPr>
          <w:rFonts w:hint="default" w:ascii="Times New Roman" w:hAnsi="Times New Roman" w:cs="Times New Roman"/>
          <w:spacing w:val="-2"/>
          <w:sz w:val="24"/>
        </w:rPr>
        <w:t xml:space="preserve"> </w:t>
      </w:r>
      <w:r>
        <w:rPr>
          <w:rFonts w:hint="default" w:ascii="Times New Roman" w:hAnsi="Times New Roman" w:cs="Times New Roman"/>
          <w:sz w:val="24"/>
        </w:rPr>
        <w:t>taxa</w:t>
      </w:r>
      <w:r>
        <w:rPr>
          <w:rFonts w:hint="default" w:ascii="Times New Roman" w:hAnsi="Times New Roman" w:cs="Times New Roman"/>
          <w:spacing w:val="-4"/>
          <w:sz w:val="24"/>
        </w:rPr>
        <w:t xml:space="preserve"> </w:t>
      </w:r>
      <w:r>
        <w:rPr>
          <w:rFonts w:hint="default" w:ascii="Times New Roman" w:hAnsi="Times New Roman" w:cs="Times New Roman"/>
          <w:sz w:val="24"/>
        </w:rPr>
        <w:t>de</w:t>
      </w:r>
      <w:r>
        <w:rPr>
          <w:rFonts w:hint="default" w:ascii="Times New Roman" w:hAnsi="Times New Roman" w:cs="Times New Roman"/>
          <w:spacing w:val="-1"/>
          <w:sz w:val="24"/>
        </w:rPr>
        <w:t xml:space="preserve"> </w:t>
      </w:r>
      <w:r>
        <w:rPr>
          <w:rFonts w:hint="default" w:ascii="Times New Roman" w:hAnsi="Times New Roman" w:cs="Times New Roman"/>
          <w:sz w:val="24"/>
        </w:rPr>
        <w:t>geração</w:t>
      </w:r>
      <w:r>
        <w:rPr>
          <w:rFonts w:hint="default" w:ascii="Times New Roman" w:hAnsi="Times New Roman" w:cs="Times New Roman"/>
          <w:spacing w:val="-1"/>
          <w:sz w:val="24"/>
        </w:rPr>
        <w:t xml:space="preserve"> </w:t>
      </w:r>
      <w:r>
        <w:rPr>
          <w:rFonts w:hint="default" w:ascii="Times New Roman" w:hAnsi="Times New Roman" w:cs="Times New Roman"/>
          <w:sz w:val="24"/>
        </w:rPr>
        <w:t>de</w:t>
      </w:r>
      <w:r>
        <w:rPr>
          <w:rFonts w:hint="default" w:ascii="Times New Roman" w:hAnsi="Times New Roman" w:cs="Times New Roman"/>
          <w:spacing w:val="-4"/>
          <w:sz w:val="24"/>
        </w:rPr>
        <w:t xml:space="preserve"> </w:t>
      </w:r>
      <w:r>
        <w:rPr>
          <w:rFonts w:hint="default" w:ascii="Times New Roman" w:hAnsi="Times New Roman" w:cs="Times New Roman"/>
          <w:sz w:val="24"/>
        </w:rPr>
        <w:t>efluentes</w:t>
      </w:r>
      <w:r>
        <w:rPr>
          <w:rFonts w:hint="default" w:ascii="Times New Roman" w:hAnsi="Times New Roman" w:cs="Times New Roman"/>
          <w:spacing w:val="-4"/>
          <w:sz w:val="24"/>
        </w:rPr>
        <w:t xml:space="preserve"> </w:t>
      </w:r>
      <w:r>
        <w:rPr>
          <w:rFonts w:hint="default" w:ascii="Times New Roman" w:hAnsi="Times New Roman" w:cs="Times New Roman"/>
          <w:sz w:val="24"/>
        </w:rPr>
        <w:t>líquidos</w:t>
      </w:r>
      <w:r>
        <w:rPr>
          <w:rFonts w:hint="default" w:ascii="Times New Roman" w:hAnsi="Times New Roman" w:cs="Times New Roman"/>
          <w:spacing w:val="-2"/>
          <w:sz w:val="24"/>
        </w:rPr>
        <w:t xml:space="preserve"> </w:t>
      </w:r>
      <w:r>
        <w:rPr>
          <w:rFonts w:hint="default" w:ascii="Times New Roman" w:hAnsi="Times New Roman" w:cs="Times New Roman"/>
          <w:sz w:val="24"/>
        </w:rPr>
        <w:t>e/ou</w:t>
      </w:r>
      <w:r>
        <w:rPr>
          <w:rFonts w:hint="default" w:ascii="Times New Roman" w:hAnsi="Times New Roman" w:cs="Times New Roman"/>
          <w:spacing w:val="-3"/>
          <w:sz w:val="24"/>
        </w:rPr>
        <w:t xml:space="preserve"> </w:t>
      </w:r>
      <w:r>
        <w:rPr>
          <w:rFonts w:hint="default" w:ascii="Times New Roman" w:hAnsi="Times New Roman" w:cs="Times New Roman"/>
          <w:sz w:val="24"/>
        </w:rPr>
        <w:t>de</w:t>
      </w:r>
      <w:r>
        <w:rPr>
          <w:rFonts w:hint="default" w:ascii="Times New Roman" w:hAnsi="Times New Roman" w:cs="Times New Roman"/>
          <w:spacing w:val="-1"/>
          <w:sz w:val="24"/>
        </w:rPr>
        <w:t xml:space="preserve"> </w:t>
      </w:r>
      <w:r>
        <w:rPr>
          <w:rFonts w:hint="default" w:ascii="Times New Roman" w:hAnsi="Times New Roman" w:cs="Times New Roman"/>
          <w:sz w:val="24"/>
        </w:rPr>
        <w:t>lodo decorrente da operação do sistema de tratamento proposto, com base em cálculos teóricos demonstrados no PCA. No caso de lodo, informar as características prováveis e o destino, com base na caracterização preliminar desse material, segundo a Norma Técnica ABNT/NBR 10.004, procedendo de forma similar àquela citada na alínea c.11 do subitem</w:t>
      </w:r>
    </w:p>
    <w:p w14:paraId="009B07F2">
      <w:pPr>
        <w:pStyle w:val="4"/>
        <w:ind w:left="846" w:right="183"/>
        <w:rPr>
          <w:rFonts w:hint="default" w:ascii="Times New Roman" w:hAnsi="Times New Roman" w:cs="Times New Roman"/>
        </w:rPr>
      </w:pPr>
      <w:r>
        <w:rPr>
          <w:rFonts w:hint="default" w:ascii="Times New Roman" w:hAnsi="Times New Roman" w:cs="Times New Roman"/>
        </w:rPr>
        <w:t>2.2.1.</w:t>
      </w:r>
      <w:r>
        <w:rPr>
          <w:rFonts w:hint="default" w:ascii="Times New Roman" w:hAnsi="Times New Roman" w:cs="Times New Roman"/>
          <w:spacing w:val="-1"/>
        </w:rPr>
        <w:t xml:space="preserve"> </w:t>
      </w:r>
      <w:r>
        <w:rPr>
          <w:rFonts w:hint="default" w:ascii="Times New Roman" w:hAnsi="Times New Roman" w:cs="Times New Roman"/>
        </w:rPr>
        <w:t>No caso de efluente</w:t>
      </w:r>
      <w:r>
        <w:rPr>
          <w:rFonts w:hint="default" w:ascii="Times New Roman" w:hAnsi="Times New Roman" w:cs="Times New Roman"/>
          <w:spacing w:val="-1"/>
        </w:rPr>
        <w:t xml:space="preserve"> </w:t>
      </w:r>
      <w:r>
        <w:rPr>
          <w:rFonts w:hint="default" w:ascii="Times New Roman" w:hAnsi="Times New Roman" w:cs="Times New Roman"/>
        </w:rPr>
        <w:t>líquido,</w:t>
      </w:r>
      <w:r>
        <w:rPr>
          <w:rFonts w:hint="default" w:ascii="Times New Roman" w:hAnsi="Times New Roman" w:cs="Times New Roman"/>
          <w:spacing w:val="-1"/>
        </w:rPr>
        <w:t xml:space="preserve"> </w:t>
      </w:r>
      <w:r>
        <w:rPr>
          <w:rFonts w:hint="default" w:ascii="Times New Roman" w:hAnsi="Times New Roman" w:cs="Times New Roman"/>
        </w:rPr>
        <w:t>informar suas</w:t>
      </w:r>
      <w:r>
        <w:rPr>
          <w:rFonts w:hint="default" w:ascii="Times New Roman" w:hAnsi="Times New Roman" w:cs="Times New Roman"/>
          <w:spacing w:val="-6"/>
        </w:rPr>
        <w:t xml:space="preserve"> </w:t>
      </w:r>
      <w:r>
        <w:rPr>
          <w:rFonts w:hint="default" w:ascii="Times New Roman" w:hAnsi="Times New Roman" w:cs="Times New Roman"/>
        </w:rPr>
        <w:t>características</w:t>
      </w:r>
      <w:r>
        <w:rPr>
          <w:rFonts w:hint="default" w:ascii="Times New Roman" w:hAnsi="Times New Roman" w:cs="Times New Roman"/>
          <w:spacing w:val="-1"/>
        </w:rPr>
        <w:t xml:space="preserve"> </w:t>
      </w:r>
      <w:r>
        <w:rPr>
          <w:rFonts w:hint="default" w:ascii="Times New Roman" w:hAnsi="Times New Roman" w:cs="Times New Roman"/>
        </w:rPr>
        <w:t>e o</w:t>
      </w:r>
      <w:r>
        <w:rPr>
          <w:rFonts w:hint="default" w:ascii="Times New Roman" w:hAnsi="Times New Roman" w:cs="Times New Roman"/>
          <w:spacing w:val="-3"/>
        </w:rPr>
        <w:t xml:space="preserve"> </w:t>
      </w:r>
      <w:r>
        <w:rPr>
          <w:rFonts w:hint="default" w:ascii="Times New Roman" w:hAnsi="Times New Roman" w:cs="Times New Roman"/>
        </w:rPr>
        <w:t>destino final,</w:t>
      </w:r>
      <w:r>
        <w:rPr>
          <w:rFonts w:hint="default" w:ascii="Times New Roman" w:hAnsi="Times New Roman" w:cs="Times New Roman"/>
          <w:spacing w:val="-3"/>
        </w:rPr>
        <w:t xml:space="preserve"> </w:t>
      </w:r>
      <w:r>
        <w:rPr>
          <w:rFonts w:hint="default" w:ascii="Times New Roman" w:hAnsi="Times New Roman" w:cs="Times New Roman"/>
        </w:rPr>
        <w:t>indicando em planta as interligações entre tubulações</w:t>
      </w:r>
      <w:r>
        <w:rPr>
          <w:rFonts w:hint="default" w:ascii="Times New Roman" w:hAnsi="Times New Roman" w:cs="Times New Roman"/>
          <w:spacing w:val="-1"/>
        </w:rPr>
        <w:t xml:space="preserve"> </w:t>
      </w:r>
      <w:r>
        <w:rPr>
          <w:rFonts w:hint="default" w:ascii="Times New Roman" w:hAnsi="Times New Roman" w:cs="Times New Roman"/>
        </w:rPr>
        <w:t>ou canaletas</w:t>
      </w:r>
      <w:r>
        <w:rPr>
          <w:rFonts w:hint="default" w:ascii="Times New Roman" w:hAnsi="Times New Roman" w:cs="Times New Roman"/>
          <w:spacing w:val="-5"/>
        </w:rPr>
        <w:t xml:space="preserve"> </w:t>
      </w:r>
      <w:r>
        <w:rPr>
          <w:rFonts w:hint="default" w:ascii="Times New Roman" w:hAnsi="Times New Roman" w:cs="Times New Roman"/>
        </w:rPr>
        <w:t>que os conduzam ao seu destino.</w:t>
      </w:r>
    </w:p>
    <w:p w14:paraId="1C00AD63">
      <w:pPr>
        <w:pStyle w:val="8"/>
        <w:numPr>
          <w:ilvl w:val="0"/>
          <w:numId w:val="17"/>
        </w:numPr>
        <w:tabs>
          <w:tab w:val="left" w:pos="1116"/>
        </w:tabs>
        <w:spacing w:before="0" w:after="0" w:line="240" w:lineRule="auto"/>
        <w:ind w:left="846" w:right="178" w:firstLine="0"/>
        <w:jc w:val="both"/>
        <w:rPr>
          <w:rFonts w:hint="default" w:ascii="Times New Roman" w:hAnsi="Times New Roman" w:cs="Times New Roman"/>
          <w:sz w:val="24"/>
        </w:rPr>
      </w:pPr>
      <w:r>
        <w:rPr>
          <w:rFonts w:hint="default" w:ascii="Times New Roman" w:hAnsi="Times New Roman" w:cs="Times New Roman"/>
          <w:sz w:val="24"/>
          <w:u w:val="single"/>
        </w:rPr>
        <w:t xml:space="preserve">Apresentarem garantia explícita do projetista </w:t>
      </w:r>
      <w:r>
        <w:rPr>
          <w:rFonts w:hint="default" w:ascii="Times New Roman" w:hAnsi="Times New Roman" w:cs="Times New Roman"/>
          <w:sz w:val="24"/>
        </w:rPr>
        <w:t>quanto ao atendimento aos padrões de lançamento usualmente aceitos, juntamente com a especificação da eficiência de projeto</w:t>
      </w:r>
      <w:r>
        <w:rPr>
          <w:rFonts w:hint="default" w:ascii="Times New Roman" w:hAnsi="Times New Roman" w:cs="Times New Roman"/>
          <w:spacing w:val="80"/>
          <w:sz w:val="24"/>
        </w:rPr>
        <w:t xml:space="preserve"> </w:t>
      </w:r>
      <w:r>
        <w:rPr>
          <w:rFonts w:hint="default" w:ascii="Times New Roman" w:hAnsi="Times New Roman" w:cs="Times New Roman"/>
          <w:sz w:val="24"/>
        </w:rPr>
        <w:t>e o seu critério</w:t>
      </w:r>
      <w:r>
        <w:rPr>
          <w:rFonts w:hint="default" w:ascii="Times New Roman" w:hAnsi="Times New Roman" w:cs="Times New Roman"/>
          <w:spacing w:val="-1"/>
          <w:sz w:val="24"/>
        </w:rPr>
        <w:t xml:space="preserve"> </w:t>
      </w:r>
      <w:r>
        <w:rPr>
          <w:rFonts w:hint="default" w:ascii="Times New Roman" w:hAnsi="Times New Roman" w:cs="Times New Roman"/>
          <w:sz w:val="24"/>
        </w:rPr>
        <w:t>de</w:t>
      </w:r>
      <w:r>
        <w:rPr>
          <w:rFonts w:hint="default" w:ascii="Times New Roman" w:hAnsi="Times New Roman" w:cs="Times New Roman"/>
          <w:spacing w:val="-2"/>
          <w:sz w:val="24"/>
        </w:rPr>
        <w:t xml:space="preserve"> </w:t>
      </w:r>
      <w:r>
        <w:rPr>
          <w:rFonts w:hint="default" w:ascii="Times New Roman" w:hAnsi="Times New Roman" w:cs="Times New Roman"/>
          <w:sz w:val="24"/>
        </w:rPr>
        <w:t>determinação, bem como a</w:t>
      </w:r>
      <w:r>
        <w:rPr>
          <w:rFonts w:hint="default" w:ascii="Times New Roman" w:hAnsi="Times New Roman" w:cs="Times New Roman"/>
          <w:spacing w:val="-2"/>
          <w:sz w:val="24"/>
        </w:rPr>
        <w:t xml:space="preserve"> </w:t>
      </w:r>
      <w:r>
        <w:rPr>
          <w:rFonts w:hint="default" w:ascii="Times New Roman" w:hAnsi="Times New Roman" w:cs="Times New Roman"/>
          <w:sz w:val="24"/>
          <w:u w:val="single"/>
        </w:rPr>
        <w:t>garantia</w:t>
      </w:r>
      <w:r>
        <w:rPr>
          <w:rFonts w:hint="default" w:ascii="Times New Roman" w:hAnsi="Times New Roman" w:cs="Times New Roman"/>
          <w:spacing w:val="-2"/>
          <w:sz w:val="24"/>
          <w:u w:val="single"/>
        </w:rPr>
        <w:t xml:space="preserve"> </w:t>
      </w:r>
      <w:r>
        <w:rPr>
          <w:rFonts w:hint="default" w:ascii="Times New Roman" w:hAnsi="Times New Roman" w:cs="Times New Roman"/>
          <w:sz w:val="24"/>
          <w:u w:val="single"/>
        </w:rPr>
        <w:t>explícita do</w:t>
      </w:r>
      <w:r>
        <w:rPr>
          <w:rFonts w:hint="default" w:ascii="Times New Roman" w:hAnsi="Times New Roman" w:cs="Times New Roman"/>
          <w:spacing w:val="-4"/>
          <w:sz w:val="24"/>
          <w:u w:val="single"/>
        </w:rPr>
        <w:t xml:space="preserve"> </w:t>
      </w:r>
      <w:r>
        <w:rPr>
          <w:rFonts w:hint="default" w:ascii="Times New Roman" w:hAnsi="Times New Roman" w:cs="Times New Roman"/>
          <w:sz w:val="24"/>
          <w:u w:val="single"/>
        </w:rPr>
        <w:t>projetista</w:t>
      </w:r>
      <w:r>
        <w:rPr>
          <w:rFonts w:hint="default" w:ascii="Times New Roman" w:hAnsi="Times New Roman" w:cs="Times New Roman"/>
          <w:spacing w:val="-2"/>
          <w:sz w:val="24"/>
          <w:u w:val="single"/>
        </w:rPr>
        <w:t xml:space="preserve"> </w:t>
      </w:r>
      <w:r>
        <w:rPr>
          <w:rFonts w:hint="default" w:ascii="Times New Roman" w:hAnsi="Times New Roman" w:cs="Times New Roman"/>
          <w:sz w:val="24"/>
        </w:rPr>
        <w:t>quanto à</w:t>
      </w:r>
      <w:r>
        <w:rPr>
          <w:rFonts w:hint="default" w:ascii="Times New Roman" w:hAnsi="Times New Roman" w:cs="Times New Roman"/>
          <w:spacing w:val="-4"/>
          <w:sz w:val="24"/>
        </w:rPr>
        <w:t xml:space="preserve"> </w:t>
      </w:r>
      <w:r>
        <w:rPr>
          <w:rFonts w:hint="default" w:ascii="Times New Roman" w:hAnsi="Times New Roman" w:cs="Times New Roman"/>
          <w:sz w:val="24"/>
        </w:rPr>
        <w:t>não emanação de odores incômodos decorrentes das fontes citadas na alínea “e”, subitem 4.4 do Termo de Referência do RCA, capazes de afetar outras atividades ou estabelecimentos existentes nas imediações.</w:t>
      </w:r>
    </w:p>
    <w:p w14:paraId="088D9226">
      <w:pPr>
        <w:pStyle w:val="8"/>
        <w:numPr>
          <w:ilvl w:val="0"/>
          <w:numId w:val="17"/>
        </w:numPr>
        <w:tabs>
          <w:tab w:val="left" w:pos="1102"/>
        </w:tabs>
        <w:spacing w:before="0" w:after="0" w:line="292" w:lineRule="exact"/>
        <w:ind w:left="1102" w:right="0" w:hanging="256"/>
        <w:jc w:val="both"/>
        <w:rPr>
          <w:rFonts w:hint="default" w:ascii="Times New Roman" w:hAnsi="Times New Roman" w:cs="Times New Roman"/>
          <w:sz w:val="24"/>
        </w:rPr>
      </w:pPr>
      <w:r>
        <w:rPr>
          <w:rFonts w:hint="default" w:ascii="Times New Roman" w:hAnsi="Times New Roman" w:cs="Times New Roman"/>
          <w:spacing w:val="-2"/>
          <w:sz w:val="24"/>
        </w:rPr>
        <w:t>Apresentarem</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o</w:t>
      </w:r>
      <w:r>
        <w:rPr>
          <w:rFonts w:hint="default" w:ascii="Times New Roman" w:hAnsi="Times New Roman" w:cs="Times New Roman"/>
          <w:sz w:val="24"/>
        </w:rPr>
        <w:t xml:space="preserve"> </w:t>
      </w:r>
      <w:r>
        <w:rPr>
          <w:rFonts w:hint="default" w:ascii="Times New Roman" w:hAnsi="Times New Roman" w:cs="Times New Roman"/>
          <w:spacing w:val="-2"/>
          <w:sz w:val="24"/>
        </w:rPr>
        <w:t>cronograma</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de</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implantação,</w:t>
      </w:r>
      <w:r>
        <w:rPr>
          <w:rFonts w:hint="default" w:ascii="Times New Roman" w:hAnsi="Times New Roman" w:cs="Times New Roman"/>
          <w:spacing w:val="-6"/>
          <w:sz w:val="24"/>
        </w:rPr>
        <w:t xml:space="preserve"> </w:t>
      </w:r>
      <w:r>
        <w:rPr>
          <w:rFonts w:hint="default" w:ascii="Times New Roman" w:hAnsi="Times New Roman" w:cs="Times New Roman"/>
          <w:spacing w:val="-2"/>
          <w:sz w:val="24"/>
        </w:rPr>
        <w:t>destacando</w:t>
      </w:r>
      <w:r>
        <w:rPr>
          <w:rFonts w:hint="default" w:ascii="Times New Roman" w:hAnsi="Times New Roman" w:cs="Times New Roman"/>
          <w:sz w:val="24"/>
        </w:rPr>
        <w:t xml:space="preserve"> </w:t>
      </w:r>
      <w:r>
        <w:rPr>
          <w:rFonts w:hint="default" w:ascii="Times New Roman" w:hAnsi="Times New Roman" w:cs="Times New Roman"/>
          <w:spacing w:val="-2"/>
          <w:sz w:val="24"/>
        </w:rPr>
        <w:t>as</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etapas</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pertinentes.</w:t>
      </w:r>
    </w:p>
    <w:p w14:paraId="7920CE20">
      <w:pPr>
        <w:pStyle w:val="8"/>
        <w:numPr>
          <w:ilvl w:val="0"/>
          <w:numId w:val="17"/>
        </w:numPr>
        <w:tabs>
          <w:tab w:val="left" w:pos="1029"/>
        </w:tabs>
        <w:spacing w:before="0" w:after="0" w:line="292" w:lineRule="exact"/>
        <w:ind w:left="1029" w:right="0" w:hanging="183"/>
        <w:jc w:val="both"/>
        <w:rPr>
          <w:rFonts w:hint="default" w:ascii="Times New Roman" w:hAnsi="Times New Roman" w:cs="Times New Roman"/>
          <w:sz w:val="24"/>
        </w:rPr>
      </w:pPr>
      <w:r>
        <w:rPr>
          <w:rFonts w:hint="default" w:ascii="Times New Roman" w:hAnsi="Times New Roman" w:cs="Times New Roman"/>
          <w:spacing w:val="-2"/>
          <w:sz w:val="24"/>
        </w:rPr>
        <w:t>Descreverem</w:t>
      </w:r>
      <w:r>
        <w:rPr>
          <w:rFonts w:hint="default" w:ascii="Times New Roman" w:hAnsi="Times New Roman" w:cs="Times New Roman"/>
          <w:spacing w:val="-7"/>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rotina</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operacional</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do</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sistema</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de</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tratamento</w:t>
      </w:r>
      <w:r>
        <w:rPr>
          <w:rFonts w:hint="default" w:ascii="Times New Roman" w:hAnsi="Times New Roman" w:cs="Times New Roman"/>
          <w:sz w:val="24"/>
        </w:rPr>
        <w:t xml:space="preserve"> </w:t>
      </w:r>
      <w:r>
        <w:rPr>
          <w:rFonts w:hint="default" w:ascii="Times New Roman" w:hAnsi="Times New Roman" w:cs="Times New Roman"/>
          <w:spacing w:val="-2"/>
          <w:sz w:val="24"/>
        </w:rPr>
        <w:t>proposto.</w:t>
      </w:r>
    </w:p>
    <w:p w14:paraId="0FCFE3EE">
      <w:pPr>
        <w:pStyle w:val="8"/>
        <w:numPr>
          <w:ilvl w:val="0"/>
          <w:numId w:val="17"/>
        </w:numPr>
        <w:tabs>
          <w:tab w:val="left" w:pos="1080"/>
        </w:tabs>
        <w:spacing w:before="0" w:after="0" w:line="242" w:lineRule="auto"/>
        <w:ind w:left="846" w:right="183" w:firstLine="0"/>
        <w:jc w:val="both"/>
        <w:rPr>
          <w:rFonts w:hint="default" w:ascii="Times New Roman" w:hAnsi="Times New Roman" w:cs="Times New Roman"/>
          <w:sz w:val="24"/>
        </w:rPr>
      </w:pPr>
      <w:r>
        <w:rPr>
          <w:rFonts w:hint="default" w:ascii="Times New Roman" w:hAnsi="Times New Roman" w:cs="Times New Roman"/>
          <w:sz w:val="24"/>
        </w:rPr>
        <w:t>Informarem sobre a rotina de manutenção preventiva e/ou preditiva do sistema de tratamento</w:t>
      </w:r>
      <w:r>
        <w:rPr>
          <w:rFonts w:hint="default" w:ascii="Times New Roman" w:hAnsi="Times New Roman" w:cs="Times New Roman"/>
          <w:spacing w:val="-16"/>
          <w:sz w:val="24"/>
        </w:rPr>
        <w:t xml:space="preserve"> </w:t>
      </w:r>
      <w:r>
        <w:rPr>
          <w:rFonts w:hint="default" w:ascii="Times New Roman" w:hAnsi="Times New Roman" w:cs="Times New Roman"/>
          <w:sz w:val="24"/>
        </w:rPr>
        <w:t>proposto.</w:t>
      </w:r>
    </w:p>
    <w:p w14:paraId="15596CC2">
      <w:pPr>
        <w:pStyle w:val="8"/>
        <w:numPr>
          <w:ilvl w:val="0"/>
          <w:numId w:val="17"/>
        </w:numPr>
        <w:tabs>
          <w:tab w:val="left" w:pos="1082"/>
        </w:tabs>
        <w:spacing w:before="0" w:after="0" w:line="290" w:lineRule="exact"/>
        <w:ind w:left="1082" w:right="0" w:hanging="236"/>
        <w:jc w:val="both"/>
        <w:rPr>
          <w:rFonts w:hint="default" w:ascii="Times New Roman" w:hAnsi="Times New Roman" w:cs="Times New Roman"/>
          <w:sz w:val="24"/>
        </w:rPr>
      </w:pPr>
      <w:r>
        <w:rPr>
          <w:rFonts w:hint="default" w:ascii="Times New Roman" w:hAnsi="Times New Roman" w:cs="Times New Roman"/>
          <w:spacing w:val="-2"/>
          <w:sz w:val="24"/>
        </w:rPr>
        <w:t>Citarem</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a</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bibliografia</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consultada</w:t>
      </w:r>
      <w:r>
        <w:rPr>
          <w:rFonts w:hint="default" w:ascii="Times New Roman" w:hAnsi="Times New Roman" w:cs="Times New Roman"/>
          <w:spacing w:val="-3"/>
          <w:sz w:val="24"/>
        </w:rPr>
        <w:t xml:space="preserve"> </w:t>
      </w:r>
      <w:r>
        <w:rPr>
          <w:rFonts w:hint="default" w:ascii="Times New Roman" w:hAnsi="Times New Roman" w:cs="Times New Roman"/>
          <w:spacing w:val="-2"/>
          <w:sz w:val="24"/>
        </w:rPr>
        <w:t>e/ou</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referências</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técnicas</w:t>
      </w:r>
      <w:r>
        <w:rPr>
          <w:rFonts w:hint="default" w:ascii="Times New Roman" w:hAnsi="Times New Roman" w:cs="Times New Roman"/>
          <w:spacing w:val="2"/>
          <w:sz w:val="24"/>
        </w:rPr>
        <w:t xml:space="preserve"> </w:t>
      </w:r>
      <w:r>
        <w:rPr>
          <w:rFonts w:hint="default" w:ascii="Times New Roman" w:hAnsi="Times New Roman" w:cs="Times New Roman"/>
          <w:spacing w:val="-2"/>
          <w:sz w:val="24"/>
        </w:rPr>
        <w:t>adotadas.</w:t>
      </w:r>
    </w:p>
    <w:p w14:paraId="112DF864">
      <w:pPr>
        <w:pStyle w:val="8"/>
        <w:numPr>
          <w:ilvl w:val="0"/>
          <w:numId w:val="17"/>
        </w:numPr>
        <w:tabs>
          <w:tab w:val="left" w:pos="1085"/>
        </w:tabs>
        <w:spacing w:before="0" w:after="0" w:line="240" w:lineRule="auto"/>
        <w:ind w:left="846" w:right="176" w:firstLine="0"/>
        <w:jc w:val="both"/>
        <w:rPr>
          <w:rFonts w:hint="default" w:ascii="Times New Roman" w:hAnsi="Times New Roman" w:cs="Times New Roman"/>
          <w:sz w:val="24"/>
        </w:rPr>
      </w:pPr>
      <w:r>
        <w:rPr>
          <w:rFonts w:hint="default" w:ascii="Times New Roman" w:hAnsi="Times New Roman" w:cs="Times New Roman"/>
          <w:sz w:val="24"/>
        </w:rPr>
        <w:t xml:space="preserve">Apresentarem proposta de monitoramento dos efluentes atmosféricos, prevendo-se amostragens rotineiras desses efluentes, para verificação de atendimento aos padrões de emissão. Na proposta em questão deverão ser considerados parâmetros específicos, em função da atividade industrial (vide alíneas d, d.1, d.2 e d.3, subitem 7.4 do Termo de Referência do RCA e a observação pertinente). Via de regra, admitir-se-á frequência semestral para as amostragens e análises, entretanto, a área técnica da </w:t>
      </w:r>
      <w:r>
        <w:rPr>
          <w:rFonts w:hint="default" w:ascii="Times New Roman" w:hAnsi="Times New Roman" w:cs="Times New Roman"/>
          <w:sz w:val="24"/>
          <w:lang w:val="pt-BR"/>
        </w:rPr>
        <w:t>SEMMA</w:t>
      </w:r>
      <w:r>
        <w:rPr>
          <w:rFonts w:hint="default" w:ascii="Times New Roman" w:hAnsi="Times New Roman" w:cs="Times New Roman"/>
          <w:sz w:val="24"/>
        </w:rPr>
        <w:t xml:space="preserve"> poderá estipular frequências e/ou parâmetros específicos, face às características do empreendimento e à sua localização.</w:t>
      </w:r>
    </w:p>
    <w:p w14:paraId="0C5A5E82">
      <w:pPr>
        <w:pStyle w:val="8"/>
        <w:numPr>
          <w:ilvl w:val="1"/>
          <w:numId w:val="13"/>
        </w:numPr>
        <w:tabs>
          <w:tab w:val="left" w:pos="497"/>
        </w:tabs>
        <w:spacing w:before="288" w:after="0" w:line="240" w:lineRule="auto"/>
        <w:ind w:left="497" w:right="0" w:hanging="359"/>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0"/>
          <w:sz w:val="24"/>
        </w:rPr>
        <w:t xml:space="preserve"> </w:t>
      </w:r>
      <w:r>
        <w:rPr>
          <w:rFonts w:hint="default" w:ascii="Times New Roman" w:hAnsi="Times New Roman" w:cs="Times New Roman"/>
          <w:sz w:val="24"/>
        </w:rPr>
        <w:t>Resíduos</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Sólidos:</w:t>
      </w:r>
    </w:p>
    <w:p w14:paraId="61B90B20">
      <w:pPr>
        <w:pStyle w:val="4"/>
        <w:spacing w:before="290" w:line="242" w:lineRule="auto"/>
        <w:ind w:right="258"/>
        <w:jc w:val="left"/>
        <w:rPr>
          <w:rFonts w:hint="default" w:ascii="Times New Roman" w:hAnsi="Times New Roman" w:cs="Times New Roman"/>
        </w:rPr>
      </w:pPr>
      <w:r>
        <w:rPr>
          <w:rFonts w:hint="default" w:ascii="Times New Roman" w:hAnsi="Times New Roman" w:cs="Times New Roman"/>
        </w:rPr>
        <w:t>Apresentar</w:t>
      </w:r>
      <w:r>
        <w:rPr>
          <w:rFonts w:hint="default" w:ascii="Times New Roman" w:hAnsi="Times New Roman" w:cs="Times New Roman"/>
          <w:spacing w:val="-10"/>
        </w:rPr>
        <w:t xml:space="preserve"> </w:t>
      </w:r>
      <w:r>
        <w:rPr>
          <w:rFonts w:hint="default" w:ascii="Times New Roman" w:hAnsi="Times New Roman" w:cs="Times New Roman"/>
        </w:rPr>
        <w:t>informações</w:t>
      </w:r>
      <w:r>
        <w:rPr>
          <w:rFonts w:hint="default" w:ascii="Times New Roman" w:hAnsi="Times New Roman" w:cs="Times New Roman"/>
          <w:spacing w:val="-12"/>
        </w:rPr>
        <w:t xml:space="preserve"> </w:t>
      </w:r>
      <w:r>
        <w:rPr>
          <w:rFonts w:hint="default" w:ascii="Times New Roman" w:hAnsi="Times New Roman" w:cs="Times New Roman"/>
        </w:rPr>
        <w:t>de</w:t>
      </w:r>
      <w:r>
        <w:rPr>
          <w:rFonts w:hint="default" w:ascii="Times New Roman" w:hAnsi="Times New Roman" w:cs="Times New Roman"/>
          <w:spacing w:val="-5"/>
        </w:rPr>
        <w:t xml:space="preserve"> </w:t>
      </w:r>
      <w:r>
        <w:rPr>
          <w:rFonts w:hint="default" w:ascii="Times New Roman" w:hAnsi="Times New Roman" w:cs="Times New Roman"/>
        </w:rPr>
        <w:t>como</w:t>
      </w:r>
      <w:r>
        <w:rPr>
          <w:rFonts w:hint="default" w:ascii="Times New Roman" w:hAnsi="Times New Roman" w:cs="Times New Roman"/>
          <w:spacing w:val="-7"/>
        </w:rPr>
        <w:t xml:space="preserve"> </w:t>
      </w:r>
      <w:r>
        <w:rPr>
          <w:rFonts w:hint="default" w:ascii="Times New Roman" w:hAnsi="Times New Roman" w:cs="Times New Roman"/>
        </w:rPr>
        <w:t>será</w:t>
      </w:r>
      <w:r>
        <w:rPr>
          <w:rFonts w:hint="default" w:ascii="Times New Roman" w:hAnsi="Times New Roman" w:cs="Times New Roman"/>
          <w:spacing w:val="-8"/>
        </w:rPr>
        <w:t xml:space="preserve"> </w:t>
      </w:r>
      <w:r>
        <w:rPr>
          <w:rFonts w:hint="default" w:ascii="Times New Roman" w:hAnsi="Times New Roman" w:cs="Times New Roman"/>
        </w:rPr>
        <w:t>procedido</w:t>
      </w:r>
      <w:r>
        <w:rPr>
          <w:rFonts w:hint="default" w:ascii="Times New Roman" w:hAnsi="Times New Roman" w:cs="Times New Roman"/>
          <w:spacing w:val="-10"/>
        </w:rPr>
        <w:t xml:space="preserve"> </w:t>
      </w:r>
      <w:r>
        <w:rPr>
          <w:rFonts w:hint="default" w:ascii="Times New Roman" w:hAnsi="Times New Roman" w:cs="Times New Roman"/>
        </w:rPr>
        <w:t>no</w:t>
      </w:r>
      <w:r>
        <w:rPr>
          <w:rFonts w:hint="default" w:ascii="Times New Roman" w:hAnsi="Times New Roman" w:cs="Times New Roman"/>
          <w:spacing w:val="-7"/>
        </w:rPr>
        <w:t xml:space="preserve"> </w:t>
      </w:r>
      <w:r>
        <w:rPr>
          <w:rFonts w:hint="default" w:ascii="Times New Roman" w:hAnsi="Times New Roman" w:cs="Times New Roman"/>
        </w:rPr>
        <w:t>empreendimento</w:t>
      </w:r>
      <w:r>
        <w:rPr>
          <w:rFonts w:hint="default" w:ascii="Times New Roman" w:hAnsi="Times New Roman" w:cs="Times New Roman"/>
          <w:spacing w:val="-7"/>
        </w:rPr>
        <w:t xml:space="preserve"> </w:t>
      </w:r>
      <w:r>
        <w:rPr>
          <w:rFonts w:hint="default" w:ascii="Times New Roman" w:hAnsi="Times New Roman" w:cs="Times New Roman"/>
        </w:rPr>
        <w:t>o</w:t>
      </w:r>
      <w:r>
        <w:rPr>
          <w:rFonts w:hint="default" w:ascii="Times New Roman" w:hAnsi="Times New Roman" w:cs="Times New Roman"/>
          <w:spacing w:val="-10"/>
        </w:rPr>
        <w:t xml:space="preserve"> </w:t>
      </w:r>
      <w:r>
        <w:rPr>
          <w:rFonts w:hint="default" w:ascii="Times New Roman" w:hAnsi="Times New Roman" w:cs="Times New Roman"/>
        </w:rPr>
        <w:t>disposto</w:t>
      </w:r>
      <w:r>
        <w:rPr>
          <w:rFonts w:hint="default" w:ascii="Times New Roman" w:hAnsi="Times New Roman" w:cs="Times New Roman"/>
          <w:spacing w:val="-10"/>
        </w:rPr>
        <w:t xml:space="preserve"> </w:t>
      </w:r>
      <w:r>
        <w:rPr>
          <w:rFonts w:hint="default" w:ascii="Times New Roman" w:hAnsi="Times New Roman" w:cs="Times New Roman"/>
        </w:rPr>
        <w:t>no</w:t>
      </w:r>
      <w:r>
        <w:rPr>
          <w:rFonts w:hint="default" w:ascii="Times New Roman" w:hAnsi="Times New Roman" w:cs="Times New Roman"/>
          <w:spacing w:val="-7"/>
        </w:rPr>
        <w:t xml:space="preserve"> </w:t>
      </w:r>
      <w:r>
        <w:rPr>
          <w:rFonts w:hint="default" w:ascii="Times New Roman" w:hAnsi="Times New Roman" w:cs="Times New Roman"/>
        </w:rPr>
        <w:t>Art.</w:t>
      </w:r>
      <w:r>
        <w:rPr>
          <w:rFonts w:hint="default" w:ascii="Times New Roman" w:hAnsi="Times New Roman" w:cs="Times New Roman"/>
          <w:spacing w:val="-11"/>
        </w:rPr>
        <w:t xml:space="preserve"> </w:t>
      </w:r>
      <w:r>
        <w:rPr>
          <w:rFonts w:hint="default" w:ascii="Times New Roman" w:hAnsi="Times New Roman" w:cs="Times New Roman"/>
        </w:rPr>
        <w:t>23</w:t>
      </w:r>
      <w:r>
        <w:rPr>
          <w:rFonts w:hint="default" w:ascii="Times New Roman" w:hAnsi="Times New Roman" w:cs="Times New Roman"/>
          <w:spacing w:val="-5"/>
        </w:rPr>
        <w:t xml:space="preserve"> </w:t>
      </w:r>
      <w:r>
        <w:rPr>
          <w:rFonts w:hint="default" w:ascii="Times New Roman" w:hAnsi="Times New Roman" w:cs="Times New Roman"/>
        </w:rPr>
        <w:t>da</w:t>
      </w:r>
      <w:r>
        <w:rPr>
          <w:rFonts w:hint="default" w:ascii="Times New Roman" w:hAnsi="Times New Roman" w:cs="Times New Roman"/>
          <w:spacing w:val="-8"/>
        </w:rPr>
        <w:t xml:space="preserve"> </w:t>
      </w:r>
      <w:r>
        <w:rPr>
          <w:rFonts w:hint="default" w:ascii="Times New Roman" w:hAnsi="Times New Roman" w:cs="Times New Roman"/>
        </w:rPr>
        <w:t>Lei nº 12305/2010 (Política Nacional de Resíduos Sólidos).</w:t>
      </w:r>
    </w:p>
    <w:p w14:paraId="21AD7DD9">
      <w:pPr>
        <w:pStyle w:val="4"/>
        <w:spacing w:after="0" w:line="242" w:lineRule="auto"/>
        <w:jc w:val="left"/>
        <w:rPr>
          <w:rFonts w:hint="default" w:ascii="Times New Roman" w:hAnsi="Times New Roman" w:cs="Times New Roman"/>
        </w:rPr>
        <w:sectPr>
          <w:pgSz w:w="11900" w:h="16850"/>
          <w:pgMar w:top="2000" w:right="992" w:bottom="1340" w:left="992" w:header="493" w:footer="1151" w:gutter="0"/>
          <w:cols w:space="720" w:num="1"/>
        </w:sectPr>
      </w:pPr>
    </w:p>
    <w:p w14:paraId="6C2B3650">
      <w:pPr>
        <w:pStyle w:val="4"/>
        <w:spacing w:before="215"/>
        <w:ind w:right="182"/>
        <w:rPr>
          <w:rFonts w:hint="default" w:ascii="Times New Roman" w:hAnsi="Times New Roman" w:cs="Times New Roman"/>
        </w:rPr>
      </w:pPr>
      <w:r>
        <w:rPr>
          <w:rFonts w:hint="default" w:ascii="Times New Roman" w:hAnsi="Times New Roman" w:cs="Times New Roman"/>
        </w:rPr>
        <w:t>Ressalta-se que o transporte rodoviário de Resíduos Classe I só poderá ser feito por empresa transportadora</w:t>
      </w:r>
      <w:r>
        <w:rPr>
          <w:rFonts w:hint="default" w:ascii="Times New Roman" w:hAnsi="Times New Roman" w:cs="Times New Roman"/>
          <w:spacing w:val="-2"/>
        </w:rPr>
        <w:t xml:space="preserve"> </w:t>
      </w:r>
      <w:r>
        <w:rPr>
          <w:rFonts w:hint="default" w:ascii="Times New Roman" w:hAnsi="Times New Roman" w:cs="Times New Roman"/>
        </w:rPr>
        <w:t>especificamente licenciada para</w:t>
      </w:r>
      <w:r>
        <w:rPr>
          <w:rFonts w:hint="default" w:ascii="Times New Roman" w:hAnsi="Times New Roman" w:cs="Times New Roman"/>
          <w:spacing w:val="-2"/>
        </w:rPr>
        <w:t xml:space="preserve"> </w:t>
      </w:r>
      <w:r>
        <w:rPr>
          <w:rFonts w:hint="default" w:ascii="Times New Roman" w:hAnsi="Times New Roman" w:cs="Times New Roman"/>
        </w:rPr>
        <w:t xml:space="preserve">este fim junto a </w:t>
      </w:r>
      <w:r>
        <w:rPr>
          <w:rFonts w:hint="default" w:ascii="Times New Roman" w:hAnsi="Times New Roman" w:cs="Times New Roman"/>
          <w:lang w:val="pt-BR"/>
        </w:rPr>
        <w:t>SEMMA</w:t>
      </w:r>
      <w:r>
        <w:rPr>
          <w:rFonts w:hint="default" w:ascii="Times New Roman" w:hAnsi="Times New Roman" w:cs="Times New Roman"/>
        </w:rPr>
        <w:t>.</w:t>
      </w:r>
    </w:p>
    <w:p w14:paraId="3E341F44">
      <w:pPr>
        <w:pStyle w:val="4"/>
        <w:spacing w:before="14" w:line="225" w:lineRule="auto"/>
        <w:ind w:right="179"/>
        <w:rPr>
          <w:rFonts w:hint="default" w:ascii="Times New Roman" w:hAnsi="Times New Roman" w:cs="Times New Roman"/>
        </w:rPr>
      </w:pPr>
      <w:r>
        <w:rPr>
          <w:rFonts w:hint="default" w:ascii="Times New Roman" w:hAnsi="Times New Roman" w:cs="Times New Roman"/>
        </w:rPr>
        <w:t>É imprescindível que o profissional responsável pelas informações prestadas sobre os resíduos assine</w:t>
      </w:r>
      <w:r>
        <w:rPr>
          <w:rFonts w:hint="default" w:ascii="Times New Roman" w:hAnsi="Times New Roman" w:cs="Times New Roman"/>
          <w:spacing w:val="40"/>
        </w:rPr>
        <w:t xml:space="preserve"> </w:t>
      </w:r>
      <w:r>
        <w:rPr>
          <w:rFonts w:hint="default" w:ascii="Times New Roman" w:hAnsi="Times New Roman" w:cs="Times New Roman"/>
        </w:rPr>
        <w:t>os</w:t>
      </w:r>
      <w:r>
        <w:rPr>
          <w:rFonts w:hint="default" w:ascii="Times New Roman" w:hAnsi="Times New Roman" w:cs="Times New Roman"/>
          <w:spacing w:val="40"/>
        </w:rPr>
        <w:t xml:space="preserve"> </w:t>
      </w:r>
      <w:r>
        <w:rPr>
          <w:rFonts w:hint="default" w:ascii="Times New Roman" w:hAnsi="Times New Roman" w:cs="Times New Roman"/>
        </w:rPr>
        <w:t>documentos</w:t>
      </w:r>
      <w:r>
        <w:rPr>
          <w:rFonts w:hint="default" w:ascii="Times New Roman" w:hAnsi="Times New Roman" w:cs="Times New Roman"/>
          <w:spacing w:val="40"/>
        </w:rPr>
        <w:t xml:space="preserve"> </w:t>
      </w:r>
      <w:r>
        <w:rPr>
          <w:rFonts w:hint="default" w:ascii="Times New Roman" w:hAnsi="Times New Roman" w:cs="Times New Roman"/>
        </w:rPr>
        <w:t>a</w:t>
      </w:r>
      <w:r>
        <w:rPr>
          <w:rFonts w:hint="default" w:ascii="Times New Roman" w:hAnsi="Times New Roman" w:cs="Times New Roman"/>
          <w:spacing w:val="40"/>
        </w:rPr>
        <w:t xml:space="preserve"> </w:t>
      </w:r>
      <w:r>
        <w:rPr>
          <w:rFonts w:hint="default" w:ascii="Times New Roman" w:hAnsi="Times New Roman" w:cs="Times New Roman"/>
        </w:rPr>
        <w:t>serem</w:t>
      </w:r>
      <w:r>
        <w:rPr>
          <w:rFonts w:hint="default" w:ascii="Times New Roman" w:hAnsi="Times New Roman" w:cs="Times New Roman"/>
          <w:spacing w:val="40"/>
        </w:rPr>
        <w:t xml:space="preserve"> </w:t>
      </w:r>
      <w:r>
        <w:rPr>
          <w:rFonts w:hint="default" w:ascii="Times New Roman" w:hAnsi="Times New Roman" w:cs="Times New Roman"/>
        </w:rPr>
        <w:t>enviados</w:t>
      </w:r>
      <w:r>
        <w:rPr>
          <w:rFonts w:hint="default" w:ascii="Times New Roman" w:hAnsi="Times New Roman" w:cs="Times New Roman"/>
          <w:spacing w:val="40"/>
        </w:rPr>
        <w:t xml:space="preserve"> </w:t>
      </w:r>
      <w:r>
        <w:rPr>
          <w:rFonts w:hint="default" w:ascii="Times New Roman" w:hAnsi="Times New Roman" w:cs="Times New Roman"/>
        </w:rPr>
        <w:t>periodicamente</w:t>
      </w:r>
      <w:r>
        <w:rPr>
          <w:rFonts w:hint="default" w:ascii="Times New Roman" w:hAnsi="Times New Roman" w:cs="Times New Roman"/>
          <w:spacing w:val="40"/>
        </w:rPr>
        <w:t xml:space="preserve"> </w:t>
      </w:r>
      <w:r>
        <w:rPr>
          <w:rFonts w:hint="default" w:ascii="Times New Roman" w:hAnsi="Times New Roman" w:cs="Times New Roman"/>
        </w:rPr>
        <w:t>a</w:t>
      </w:r>
      <w:r>
        <w:rPr>
          <w:rFonts w:hint="default" w:ascii="Times New Roman" w:hAnsi="Times New Roman" w:cs="Times New Roman"/>
          <w:spacing w:val="15"/>
        </w:rPr>
        <w:t xml:space="preserve"> </w:t>
      </w:r>
      <w:r>
        <w:rPr>
          <w:rFonts w:hint="default" w:ascii="Times New Roman" w:hAnsi="Times New Roman" w:cs="Times New Roman"/>
          <w:spacing w:val="15"/>
          <w:lang w:val="pt-BR"/>
        </w:rPr>
        <w:t>SEMMA</w:t>
      </w:r>
      <w:r>
        <w:rPr>
          <w:rFonts w:hint="default" w:ascii="Times New Roman" w:hAnsi="Times New Roman" w:cs="Times New Roman"/>
          <w:spacing w:val="15"/>
        </w:rPr>
        <w:t xml:space="preserve">, </w:t>
      </w:r>
      <w:r>
        <w:rPr>
          <w:rFonts w:hint="default" w:ascii="Times New Roman" w:hAnsi="Times New Roman" w:cs="Times New Roman"/>
        </w:rPr>
        <w:t>especificando</w:t>
      </w:r>
      <w:r>
        <w:rPr>
          <w:rFonts w:hint="default" w:ascii="Times New Roman" w:hAnsi="Times New Roman" w:cs="Times New Roman"/>
          <w:spacing w:val="40"/>
        </w:rPr>
        <w:t xml:space="preserve"> </w:t>
      </w:r>
      <w:r>
        <w:rPr>
          <w:rFonts w:hint="default" w:ascii="Times New Roman" w:hAnsi="Times New Roman" w:cs="Times New Roman"/>
        </w:rPr>
        <w:t>nome, formação profissional e</w:t>
      </w:r>
      <w:r>
        <w:rPr>
          <w:rFonts w:hint="default" w:ascii="Times New Roman" w:hAnsi="Times New Roman" w:cs="Times New Roman"/>
          <w:spacing w:val="-1"/>
        </w:rPr>
        <w:t xml:space="preserve"> </w:t>
      </w:r>
      <w:r>
        <w:rPr>
          <w:rFonts w:hint="default" w:ascii="Times New Roman" w:hAnsi="Times New Roman" w:cs="Times New Roman"/>
        </w:rPr>
        <w:t>número de registro junto ao Conselho Regional de Classe.</w:t>
      </w:r>
    </w:p>
    <w:p w14:paraId="7C4E08B4">
      <w:pPr>
        <w:pStyle w:val="4"/>
        <w:spacing w:before="4"/>
        <w:ind w:left="0"/>
        <w:jc w:val="left"/>
        <w:rPr>
          <w:rFonts w:hint="default" w:ascii="Times New Roman" w:hAnsi="Times New Roman" w:cs="Times New Roman"/>
        </w:rPr>
      </w:pPr>
    </w:p>
    <w:p w14:paraId="0FE68238">
      <w:pPr>
        <w:pStyle w:val="8"/>
        <w:numPr>
          <w:ilvl w:val="2"/>
          <w:numId w:val="13"/>
        </w:numPr>
        <w:tabs>
          <w:tab w:val="left" w:pos="1389"/>
        </w:tabs>
        <w:spacing w:before="1" w:after="0" w:line="240" w:lineRule="auto"/>
        <w:ind w:left="1389" w:right="0" w:hanging="543"/>
        <w:jc w:val="both"/>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6"/>
          <w:sz w:val="24"/>
        </w:rPr>
        <w:t xml:space="preserve"> </w:t>
      </w:r>
      <w:r>
        <w:rPr>
          <w:rFonts w:hint="default" w:ascii="Times New Roman" w:hAnsi="Times New Roman" w:cs="Times New Roman"/>
          <w:sz w:val="24"/>
        </w:rPr>
        <w:t>Exigências</w:t>
      </w:r>
      <w:r>
        <w:rPr>
          <w:rFonts w:hint="default" w:ascii="Times New Roman" w:hAnsi="Times New Roman" w:cs="Times New Roman"/>
          <w:spacing w:val="-14"/>
          <w:sz w:val="24"/>
        </w:rPr>
        <w:t xml:space="preserve"> </w:t>
      </w:r>
      <w:r>
        <w:rPr>
          <w:rFonts w:hint="default" w:ascii="Times New Roman" w:hAnsi="Times New Roman" w:cs="Times New Roman"/>
          <w:sz w:val="24"/>
        </w:rPr>
        <w:t>para</w:t>
      </w:r>
      <w:r>
        <w:rPr>
          <w:rFonts w:hint="default" w:ascii="Times New Roman" w:hAnsi="Times New Roman" w:cs="Times New Roman"/>
          <w:spacing w:val="-13"/>
          <w:sz w:val="24"/>
        </w:rPr>
        <w:t xml:space="preserve"> </w:t>
      </w:r>
      <w:r>
        <w:rPr>
          <w:rFonts w:hint="default" w:ascii="Times New Roman" w:hAnsi="Times New Roman" w:cs="Times New Roman"/>
          <w:sz w:val="24"/>
        </w:rPr>
        <w:t>Armazenamento</w:t>
      </w:r>
      <w:r>
        <w:rPr>
          <w:rFonts w:hint="default" w:ascii="Times New Roman" w:hAnsi="Times New Roman" w:cs="Times New Roman"/>
          <w:spacing w:val="-12"/>
          <w:sz w:val="24"/>
        </w:rPr>
        <w:t xml:space="preserve"> </w:t>
      </w:r>
      <w:r>
        <w:rPr>
          <w:rFonts w:hint="default" w:ascii="Times New Roman" w:hAnsi="Times New Roman" w:cs="Times New Roman"/>
          <w:sz w:val="24"/>
        </w:rPr>
        <w:t>de</w:t>
      </w:r>
      <w:r>
        <w:rPr>
          <w:rFonts w:hint="default" w:ascii="Times New Roman" w:hAnsi="Times New Roman" w:cs="Times New Roman"/>
          <w:spacing w:val="-11"/>
          <w:sz w:val="24"/>
        </w:rPr>
        <w:t xml:space="preserve"> </w:t>
      </w:r>
      <w:r>
        <w:rPr>
          <w:rFonts w:hint="default" w:ascii="Times New Roman" w:hAnsi="Times New Roman" w:cs="Times New Roman"/>
          <w:sz w:val="24"/>
        </w:rPr>
        <w:t>Resíduos</w:t>
      </w:r>
      <w:r>
        <w:rPr>
          <w:rFonts w:hint="default" w:ascii="Times New Roman" w:hAnsi="Times New Roman" w:cs="Times New Roman"/>
          <w:spacing w:val="-13"/>
          <w:sz w:val="24"/>
        </w:rPr>
        <w:t xml:space="preserve"> </w:t>
      </w:r>
      <w:r>
        <w:rPr>
          <w:rFonts w:hint="default" w:ascii="Times New Roman" w:hAnsi="Times New Roman" w:cs="Times New Roman"/>
          <w:sz w:val="24"/>
        </w:rPr>
        <w:t>e</w:t>
      </w:r>
      <w:r>
        <w:rPr>
          <w:rFonts w:hint="default" w:ascii="Times New Roman" w:hAnsi="Times New Roman" w:cs="Times New Roman"/>
          <w:spacing w:val="-11"/>
          <w:sz w:val="24"/>
        </w:rPr>
        <w:t xml:space="preserve"> </w:t>
      </w:r>
      <w:r>
        <w:rPr>
          <w:rFonts w:hint="default" w:ascii="Times New Roman" w:hAnsi="Times New Roman" w:cs="Times New Roman"/>
          <w:sz w:val="24"/>
        </w:rPr>
        <w:t>para</w:t>
      </w:r>
      <w:r>
        <w:rPr>
          <w:rFonts w:hint="default" w:ascii="Times New Roman" w:hAnsi="Times New Roman" w:cs="Times New Roman"/>
          <w:spacing w:val="-14"/>
          <w:sz w:val="24"/>
        </w:rPr>
        <w:t xml:space="preserve"> </w:t>
      </w:r>
      <w:r>
        <w:rPr>
          <w:rFonts w:hint="default" w:ascii="Times New Roman" w:hAnsi="Times New Roman" w:cs="Times New Roman"/>
          <w:sz w:val="24"/>
        </w:rPr>
        <w:t>Descarte</w:t>
      </w:r>
      <w:r>
        <w:rPr>
          <w:rFonts w:hint="default" w:ascii="Times New Roman" w:hAnsi="Times New Roman" w:cs="Times New Roman"/>
          <w:spacing w:val="-11"/>
          <w:sz w:val="24"/>
        </w:rPr>
        <w:t xml:space="preserve"> </w:t>
      </w:r>
      <w:r>
        <w:rPr>
          <w:rFonts w:hint="default" w:ascii="Times New Roman" w:hAnsi="Times New Roman" w:cs="Times New Roman"/>
          <w:sz w:val="24"/>
        </w:rPr>
        <w:t>em</w:t>
      </w:r>
      <w:r>
        <w:rPr>
          <w:rFonts w:hint="default" w:ascii="Times New Roman" w:hAnsi="Times New Roman" w:cs="Times New Roman"/>
          <w:spacing w:val="-13"/>
          <w:sz w:val="24"/>
        </w:rPr>
        <w:t xml:space="preserve"> </w:t>
      </w:r>
      <w:r>
        <w:rPr>
          <w:rFonts w:hint="default" w:ascii="Times New Roman" w:hAnsi="Times New Roman" w:cs="Times New Roman"/>
          <w:spacing w:val="-2"/>
          <w:sz w:val="24"/>
        </w:rPr>
        <w:t>Aterros:</w:t>
      </w:r>
    </w:p>
    <w:p w14:paraId="3CF466C9">
      <w:pPr>
        <w:pStyle w:val="4"/>
        <w:spacing w:before="292"/>
        <w:ind w:left="846"/>
        <w:jc w:val="left"/>
        <w:rPr>
          <w:rFonts w:hint="default" w:ascii="Times New Roman" w:hAnsi="Times New Roman" w:cs="Times New Roman"/>
        </w:rPr>
      </w:pPr>
      <w:r>
        <w:rPr>
          <w:rFonts w:hint="default" w:ascii="Times New Roman" w:hAnsi="Times New Roman" w:cs="Times New Roman"/>
        </w:rPr>
        <w:drawing>
          <wp:anchor distT="0" distB="0" distL="0" distR="0" simplePos="0" relativeHeight="251666432" behindDoc="1" locked="0" layoutInCell="1" allowOverlap="1">
            <wp:simplePos x="0" y="0"/>
            <wp:positionH relativeFrom="page">
              <wp:posOffset>637540</wp:posOffset>
            </wp:positionH>
            <wp:positionV relativeFrom="paragraph">
              <wp:posOffset>385445</wp:posOffset>
            </wp:positionV>
            <wp:extent cx="6264910" cy="5003165"/>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rPr>
        <w:t>Para cada resíduo sólido citado nas alíneas “a” e “i” do item 5 do Termo de Referência do RCA, fazem-se ainda as seguintes exigências:</w:t>
      </w:r>
    </w:p>
    <w:p w14:paraId="4AACF169">
      <w:pPr>
        <w:pStyle w:val="4"/>
        <w:ind w:left="0"/>
        <w:jc w:val="left"/>
        <w:rPr>
          <w:rFonts w:hint="default" w:ascii="Times New Roman" w:hAnsi="Times New Roman" w:cs="Times New Roman"/>
        </w:rPr>
      </w:pPr>
    </w:p>
    <w:p w14:paraId="1EAD5832">
      <w:pPr>
        <w:pStyle w:val="8"/>
        <w:numPr>
          <w:ilvl w:val="0"/>
          <w:numId w:val="18"/>
        </w:numPr>
        <w:tabs>
          <w:tab w:val="left" w:pos="1181"/>
        </w:tabs>
        <w:spacing w:before="0" w:after="0" w:line="240" w:lineRule="auto"/>
        <w:ind w:left="846" w:right="180" w:firstLine="0"/>
        <w:jc w:val="both"/>
        <w:rPr>
          <w:rFonts w:hint="default" w:ascii="Times New Roman" w:hAnsi="Times New Roman" w:cs="Times New Roman"/>
          <w:sz w:val="24"/>
        </w:rPr>
      </w:pPr>
      <w:r>
        <w:rPr>
          <w:rFonts w:hint="default" w:ascii="Times New Roman" w:hAnsi="Times New Roman" w:cs="Times New Roman"/>
          <w:sz w:val="24"/>
        </w:rPr>
        <w:t>No caso da disposição de resíduos sólidos de origem industrial em aterros, o empreendedor deverá anexar ao PCA o projeto do aterro em questão, explicitando o atendimento às especificações contidas nas Normas Técnicas ABNT/NBR 10.157, 8.418 ou 8.419, conforme o caso.</w:t>
      </w:r>
    </w:p>
    <w:p w14:paraId="466D8429">
      <w:pPr>
        <w:pStyle w:val="8"/>
        <w:numPr>
          <w:ilvl w:val="0"/>
          <w:numId w:val="18"/>
        </w:numPr>
        <w:tabs>
          <w:tab w:val="left" w:pos="1106"/>
        </w:tabs>
        <w:spacing w:before="0" w:after="0" w:line="240" w:lineRule="auto"/>
        <w:ind w:left="846" w:right="178" w:firstLine="0"/>
        <w:jc w:val="both"/>
        <w:rPr>
          <w:rFonts w:hint="default" w:ascii="Times New Roman" w:hAnsi="Times New Roman" w:cs="Times New Roman"/>
          <w:sz w:val="24"/>
        </w:rPr>
      </w:pPr>
      <w:r>
        <w:rPr>
          <w:rFonts w:hint="default" w:ascii="Times New Roman" w:hAnsi="Times New Roman" w:cs="Times New Roman"/>
          <w:sz w:val="24"/>
        </w:rPr>
        <w:t>Havendo setores de armazenamento</w:t>
      </w:r>
      <w:r>
        <w:rPr>
          <w:rFonts w:hint="default" w:ascii="Times New Roman" w:hAnsi="Times New Roman" w:cs="Times New Roman"/>
          <w:spacing w:val="-1"/>
          <w:sz w:val="24"/>
        </w:rPr>
        <w:t xml:space="preserve"> </w:t>
      </w:r>
      <w:r>
        <w:rPr>
          <w:rFonts w:hint="default" w:ascii="Times New Roman" w:hAnsi="Times New Roman" w:cs="Times New Roman"/>
          <w:sz w:val="24"/>
        </w:rPr>
        <w:t>transitório de resíduos dentro da área industrial, o empreendedor deverá informar se os mesmos atendem às especificações contidas nas Normas</w:t>
      </w:r>
      <w:r>
        <w:rPr>
          <w:rFonts w:hint="default" w:ascii="Times New Roman" w:hAnsi="Times New Roman" w:cs="Times New Roman"/>
          <w:spacing w:val="-3"/>
          <w:sz w:val="24"/>
        </w:rPr>
        <w:t xml:space="preserve"> </w:t>
      </w:r>
      <w:r>
        <w:rPr>
          <w:rFonts w:hint="default" w:ascii="Times New Roman" w:hAnsi="Times New Roman" w:cs="Times New Roman"/>
          <w:sz w:val="24"/>
        </w:rPr>
        <w:t>Técnicas</w:t>
      </w:r>
      <w:r>
        <w:rPr>
          <w:rFonts w:hint="default" w:ascii="Times New Roman" w:hAnsi="Times New Roman" w:cs="Times New Roman"/>
          <w:spacing w:val="-1"/>
          <w:sz w:val="24"/>
        </w:rPr>
        <w:t xml:space="preserve"> </w:t>
      </w:r>
      <w:r>
        <w:rPr>
          <w:rFonts w:hint="default" w:ascii="Times New Roman" w:hAnsi="Times New Roman" w:cs="Times New Roman"/>
          <w:sz w:val="24"/>
        </w:rPr>
        <w:t>ABNT/NBR</w:t>
      </w:r>
      <w:r>
        <w:rPr>
          <w:rFonts w:hint="default" w:ascii="Times New Roman" w:hAnsi="Times New Roman" w:cs="Times New Roman"/>
          <w:spacing w:val="-4"/>
          <w:sz w:val="24"/>
        </w:rPr>
        <w:t xml:space="preserve"> </w:t>
      </w:r>
      <w:r>
        <w:rPr>
          <w:rFonts w:hint="default" w:ascii="Times New Roman" w:hAnsi="Times New Roman" w:cs="Times New Roman"/>
          <w:sz w:val="24"/>
        </w:rPr>
        <w:t>12.235 ou 11.174.</w:t>
      </w:r>
      <w:r>
        <w:rPr>
          <w:rFonts w:hint="default" w:ascii="Times New Roman" w:hAnsi="Times New Roman" w:cs="Times New Roman"/>
          <w:spacing w:val="-1"/>
          <w:sz w:val="24"/>
        </w:rPr>
        <w:t xml:space="preserve"> </w:t>
      </w:r>
      <w:r>
        <w:rPr>
          <w:rFonts w:hint="default" w:ascii="Times New Roman" w:hAnsi="Times New Roman" w:cs="Times New Roman"/>
          <w:sz w:val="24"/>
        </w:rPr>
        <w:t>Caso</w:t>
      </w:r>
      <w:r>
        <w:rPr>
          <w:rFonts w:hint="default" w:ascii="Times New Roman" w:hAnsi="Times New Roman" w:cs="Times New Roman"/>
          <w:spacing w:val="-3"/>
          <w:sz w:val="24"/>
        </w:rPr>
        <w:t xml:space="preserve"> </w:t>
      </w:r>
      <w:r>
        <w:rPr>
          <w:rFonts w:hint="default" w:ascii="Times New Roman" w:hAnsi="Times New Roman" w:cs="Times New Roman"/>
          <w:sz w:val="24"/>
        </w:rPr>
        <w:t>não atendam,</w:t>
      </w:r>
      <w:r>
        <w:rPr>
          <w:rFonts w:hint="default" w:ascii="Times New Roman" w:hAnsi="Times New Roman" w:cs="Times New Roman"/>
          <w:spacing w:val="-1"/>
          <w:sz w:val="24"/>
        </w:rPr>
        <w:t xml:space="preserve"> </w:t>
      </w:r>
      <w:r>
        <w:rPr>
          <w:rFonts w:hint="default" w:ascii="Times New Roman" w:hAnsi="Times New Roman" w:cs="Times New Roman"/>
          <w:sz w:val="24"/>
        </w:rPr>
        <w:t>deverá ser apresentado um cronograma de obras visando à regularização.</w:t>
      </w:r>
    </w:p>
    <w:p w14:paraId="5B20F316">
      <w:pPr>
        <w:pStyle w:val="4"/>
        <w:ind w:left="0"/>
        <w:jc w:val="left"/>
        <w:rPr>
          <w:rFonts w:hint="default" w:ascii="Times New Roman" w:hAnsi="Times New Roman" w:cs="Times New Roman"/>
        </w:rPr>
      </w:pPr>
    </w:p>
    <w:p w14:paraId="588C9611">
      <w:pPr>
        <w:pStyle w:val="4"/>
        <w:spacing w:before="1"/>
        <w:ind w:left="846"/>
        <w:jc w:val="left"/>
        <w:rPr>
          <w:rFonts w:hint="default" w:ascii="Times New Roman" w:hAnsi="Times New Roman" w:cs="Times New Roman"/>
        </w:rPr>
      </w:pPr>
      <w:r>
        <w:rPr>
          <w:rFonts w:hint="default" w:ascii="Times New Roman" w:hAnsi="Times New Roman" w:cs="Times New Roman"/>
          <w:spacing w:val="-2"/>
          <w:u w:val="single"/>
        </w:rPr>
        <w:t>Observação:</w:t>
      </w:r>
    </w:p>
    <w:p w14:paraId="4D64669E">
      <w:pPr>
        <w:pStyle w:val="4"/>
        <w:spacing w:before="292"/>
        <w:ind w:left="846" w:right="178"/>
        <w:rPr>
          <w:rFonts w:hint="default" w:ascii="Times New Roman" w:hAnsi="Times New Roman" w:cs="Times New Roman"/>
        </w:rPr>
      </w:pPr>
      <w:r>
        <w:rPr>
          <w:rFonts w:hint="default" w:ascii="Times New Roman" w:hAnsi="Times New Roman" w:cs="Times New Roman"/>
          <w:u w:val="single"/>
        </w:rPr>
        <w:t>Ressalta-se que o gerador do resíduo é responsável pelo mesmo enquanto este estiver em</w:t>
      </w:r>
      <w:r>
        <w:rPr>
          <w:rFonts w:hint="default" w:ascii="Times New Roman" w:hAnsi="Times New Roman" w:cs="Times New Roman"/>
        </w:rPr>
        <w:t xml:space="preserve"> </w:t>
      </w:r>
      <w:r>
        <w:rPr>
          <w:rFonts w:hint="default" w:ascii="Times New Roman" w:hAnsi="Times New Roman" w:cs="Times New Roman"/>
          <w:u w:val="single"/>
        </w:rPr>
        <w:t>suas instalações e é co-responsável por qualquer dano ou uso indevido do mesmo,</w:t>
      </w:r>
      <w:r>
        <w:rPr>
          <w:rFonts w:hint="default" w:ascii="Times New Roman" w:hAnsi="Times New Roman" w:cs="Times New Roman"/>
        </w:rPr>
        <w:t xml:space="preserve"> </w:t>
      </w:r>
      <w:r>
        <w:rPr>
          <w:rFonts w:hint="default" w:ascii="Times New Roman" w:hAnsi="Times New Roman" w:cs="Times New Roman"/>
          <w:u w:val="single"/>
        </w:rPr>
        <w:t>enquanto mãos de terceiros, nas operações de manuseio, de transporte, de depósitos</w:t>
      </w:r>
      <w:r>
        <w:rPr>
          <w:rFonts w:hint="default" w:ascii="Times New Roman" w:hAnsi="Times New Roman" w:cs="Times New Roman"/>
        </w:rPr>
        <w:t xml:space="preserve"> </w:t>
      </w:r>
      <w:r>
        <w:rPr>
          <w:rFonts w:hint="default" w:ascii="Times New Roman" w:hAnsi="Times New Roman" w:cs="Times New Roman"/>
          <w:u w:val="single"/>
        </w:rPr>
        <w:t>transitórios ou definitivos, de incineração, de reciclagem, etc.</w:t>
      </w:r>
    </w:p>
    <w:p w14:paraId="0A2EE62C">
      <w:pPr>
        <w:pStyle w:val="8"/>
        <w:numPr>
          <w:ilvl w:val="1"/>
          <w:numId w:val="13"/>
        </w:numPr>
        <w:tabs>
          <w:tab w:val="left" w:pos="497"/>
        </w:tabs>
        <w:spacing w:before="292" w:after="0" w:line="240" w:lineRule="auto"/>
        <w:ind w:left="497" w:right="0" w:hanging="359"/>
        <w:jc w:val="left"/>
        <w:rPr>
          <w:rFonts w:hint="default" w:ascii="Times New Roman" w:hAnsi="Times New Roman" w:cs="Times New Roman"/>
          <w:sz w:val="24"/>
        </w:rPr>
      </w:pPr>
      <w:r>
        <w:rPr>
          <w:rFonts w:hint="default" w:ascii="Times New Roman" w:hAnsi="Times New Roman" w:cs="Times New Roman"/>
          <w:spacing w:val="-2"/>
          <w:sz w:val="24"/>
        </w:rPr>
        <w:t>Procedimentos</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para Situações</w:t>
      </w:r>
      <w:r>
        <w:rPr>
          <w:rFonts w:hint="default" w:ascii="Times New Roman" w:hAnsi="Times New Roman" w:cs="Times New Roman"/>
          <w:sz w:val="24"/>
        </w:rPr>
        <w:t xml:space="preserve"> </w:t>
      </w:r>
      <w:r>
        <w:rPr>
          <w:rFonts w:hint="default" w:ascii="Times New Roman" w:hAnsi="Times New Roman" w:cs="Times New Roman"/>
          <w:spacing w:val="-2"/>
          <w:sz w:val="24"/>
        </w:rPr>
        <w:t>de</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Emergência</w:t>
      </w:r>
      <w:r>
        <w:rPr>
          <w:rFonts w:hint="default" w:ascii="Times New Roman" w:hAnsi="Times New Roman" w:cs="Times New Roman"/>
          <w:spacing w:val="-5"/>
          <w:sz w:val="24"/>
        </w:rPr>
        <w:t xml:space="preserve"> </w:t>
      </w:r>
      <w:r>
        <w:rPr>
          <w:rFonts w:hint="default" w:ascii="Times New Roman" w:hAnsi="Times New Roman" w:cs="Times New Roman"/>
          <w:spacing w:val="-2"/>
          <w:sz w:val="24"/>
        </w:rPr>
        <w:t>na</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Área</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Industrial:</w:t>
      </w:r>
    </w:p>
    <w:p w14:paraId="5FCB636A">
      <w:pPr>
        <w:pStyle w:val="4"/>
        <w:spacing w:before="2"/>
        <w:ind w:left="0"/>
        <w:jc w:val="left"/>
        <w:rPr>
          <w:rFonts w:hint="default" w:ascii="Times New Roman" w:hAnsi="Times New Roman" w:cs="Times New Roman"/>
        </w:rPr>
      </w:pPr>
    </w:p>
    <w:p w14:paraId="1E5D4064">
      <w:pPr>
        <w:pStyle w:val="4"/>
        <w:ind w:right="179"/>
        <w:rPr>
          <w:rFonts w:hint="default" w:ascii="Times New Roman" w:hAnsi="Times New Roman" w:cs="Times New Roman"/>
        </w:rPr>
      </w:pPr>
      <w:r>
        <w:rPr>
          <w:rFonts w:hint="default" w:ascii="Times New Roman" w:hAnsi="Times New Roman" w:cs="Times New Roman"/>
        </w:rPr>
        <w:t>Considerar as possibilidades de acidentes nas áreas de produção, áreas de armazenamento de produtos e insumos diversos, áreas de tratamento de efluentes (hídricos e atmosféricos) e áreas de tratamento, armazenamento e/ou disposição de resíduos. Descrever os procedimentos de emergência para as hipóteses previstas, citando-se, inclusive, as medidas mitigadoras dos possíveis</w:t>
      </w:r>
      <w:r>
        <w:rPr>
          <w:rFonts w:hint="default" w:ascii="Times New Roman" w:hAnsi="Times New Roman" w:cs="Times New Roman"/>
          <w:spacing w:val="-2"/>
        </w:rPr>
        <w:t xml:space="preserve"> </w:t>
      </w:r>
      <w:r>
        <w:rPr>
          <w:rFonts w:hint="default" w:ascii="Times New Roman" w:hAnsi="Times New Roman" w:cs="Times New Roman"/>
        </w:rPr>
        <w:t>impactos ambientais</w:t>
      </w:r>
      <w:r>
        <w:rPr>
          <w:rFonts w:hint="default" w:ascii="Times New Roman" w:hAnsi="Times New Roman" w:cs="Times New Roman"/>
          <w:spacing w:val="-5"/>
        </w:rPr>
        <w:t xml:space="preserve"> </w:t>
      </w:r>
      <w:r>
        <w:rPr>
          <w:rFonts w:hint="default" w:ascii="Times New Roman" w:hAnsi="Times New Roman" w:cs="Times New Roman"/>
        </w:rPr>
        <w:t>que</w:t>
      </w:r>
      <w:r>
        <w:rPr>
          <w:rFonts w:hint="default" w:ascii="Times New Roman" w:hAnsi="Times New Roman" w:cs="Times New Roman"/>
          <w:spacing w:val="-1"/>
        </w:rPr>
        <w:t xml:space="preserve"> </w:t>
      </w:r>
      <w:r>
        <w:rPr>
          <w:rFonts w:hint="default" w:ascii="Times New Roman" w:hAnsi="Times New Roman" w:cs="Times New Roman"/>
        </w:rPr>
        <w:t>possam estar associados aos</w:t>
      </w:r>
      <w:r>
        <w:rPr>
          <w:rFonts w:hint="default" w:ascii="Times New Roman" w:hAnsi="Times New Roman" w:cs="Times New Roman"/>
          <w:spacing w:val="-1"/>
        </w:rPr>
        <w:t xml:space="preserve"> </w:t>
      </w:r>
      <w:r>
        <w:rPr>
          <w:rFonts w:hint="default" w:ascii="Times New Roman" w:hAnsi="Times New Roman" w:cs="Times New Roman"/>
        </w:rPr>
        <w:t>eventos considerados.</w:t>
      </w:r>
    </w:p>
    <w:p w14:paraId="731CAEF6">
      <w:pPr>
        <w:pStyle w:val="8"/>
        <w:numPr>
          <w:ilvl w:val="1"/>
          <w:numId w:val="13"/>
        </w:numPr>
        <w:tabs>
          <w:tab w:val="left" w:pos="497"/>
        </w:tabs>
        <w:spacing w:before="292" w:after="0" w:line="240" w:lineRule="auto"/>
        <w:ind w:left="497" w:right="0" w:hanging="359"/>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12"/>
          <w:sz w:val="24"/>
        </w:rPr>
        <w:t xml:space="preserve"> </w:t>
      </w:r>
      <w:r>
        <w:rPr>
          <w:rFonts w:hint="default" w:ascii="Times New Roman" w:hAnsi="Times New Roman" w:cs="Times New Roman"/>
          <w:sz w:val="24"/>
        </w:rPr>
        <w:t>Áreas</w:t>
      </w:r>
      <w:r>
        <w:rPr>
          <w:rFonts w:hint="default" w:ascii="Times New Roman" w:hAnsi="Times New Roman" w:cs="Times New Roman"/>
          <w:spacing w:val="-11"/>
          <w:sz w:val="24"/>
        </w:rPr>
        <w:t xml:space="preserve"> </w:t>
      </w:r>
      <w:r>
        <w:rPr>
          <w:rFonts w:hint="default" w:ascii="Times New Roman" w:hAnsi="Times New Roman" w:cs="Times New Roman"/>
          <w:sz w:val="24"/>
        </w:rPr>
        <w:t>de</w:t>
      </w:r>
      <w:r>
        <w:rPr>
          <w:rFonts w:hint="default" w:ascii="Times New Roman" w:hAnsi="Times New Roman" w:cs="Times New Roman"/>
          <w:spacing w:val="-10"/>
          <w:sz w:val="24"/>
        </w:rPr>
        <w:t xml:space="preserve"> </w:t>
      </w:r>
      <w:r>
        <w:rPr>
          <w:rFonts w:hint="default" w:ascii="Times New Roman" w:hAnsi="Times New Roman" w:cs="Times New Roman"/>
          <w:sz w:val="24"/>
        </w:rPr>
        <w:t>Armazenamento</w:t>
      </w:r>
      <w:r>
        <w:rPr>
          <w:rFonts w:hint="default" w:ascii="Times New Roman" w:hAnsi="Times New Roman" w:cs="Times New Roman"/>
          <w:spacing w:val="-9"/>
          <w:sz w:val="24"/>
        </w:rPr>
        <w:t xml:space="preserve"> </w:t>
      </w:r>
      <w:r>
        <w:rPr>
          <w:rFonts w:hint="default" w:ascii="Times New Roman" w:hAnsi="Times New Roman" w:cs="Times New Roman"/>
          <w:sz w:val="24"/>
        </w:rPr>
        <w:t>de</w:t>
      </w:r>
      <w:r>
        <w:rPr>
          <w:rFonts w:hint="default" w:ascii="Times New Roman" w:hAnsi="Times New Roman" w:cs="Times New Roman"/>
          <w:spacing w:val="-8"/>
          <w:sz w:val="24"/>
        </w:rPr>
        <w:t xml:space="preserve"> </w:t>
      </w:r>
      <w:r>
        <w:rPr>
          <w:rFonts w:hint="default" w:ascii="Times New Roman" w:hAnsi="Times New Roman" w:cs="Times New Roman"/>
          <w:sz w:val="24"/>
        </w:rPr>
        <w:t>Insumos</w:t>
      </w:r>
      <w:r>
        <w:rPr>
          <w:rFonts w:hint="default" w:ascii="Times New Roman" w:hAnsi="Times New Roman" w:cs="Times New Roman"/>
          <w:spacing w:val="-11"/>
          <w:sz w:val="24"/>
        </w:rPr>
        <w:t xml:space="preserve"> </w:t>
      </w:r>
      <w:r>
        <w:rPr>
          <w:rFonts w:hint="default" w:ascii="Times New Roman" w:hAnsi="Times New Roman" w:cs="Times New Roman"/>
          <w:sz w:val="24"/>
        </w:rPr>
        <w:t>e</w:t>
      </w:r>
      <w:r>
        <w:rPr>
          <w:rFonts w:hint="default" w:ascii="Times New Roman" w:hAnsi="Times New Roman" w:cs="Times New Roman"/>
          <w:spacing w:val="-8"/>
          <w:sz w:val="24"/>
        </w:rPr>
        <w:t xml:space="preserve"> </w:t>
      </w:r>
      <w:r>
        <w:rPr>
          <w:rFonts w:hint="default" w:ascii="Times New Roman" w:hAnsi="Times New Roman" w:cs="Times New Roman"/>
          <w:sz w:val="24"/>
        </w:rPr>
        <w:t>de</w:t>
      </w:r>
      <w:r>
        <w:rPr>
          <w:rFonts w:hint="default" w:ascii="Times New Roman" w:hAnsi="Times New Roman" w:cs="Times New Roman"/>
          <w:spacing w:val="-10"/>
          <w:sz w:val="24"/>
        </w:rPr>
        <w:t xml:space="preserve"> </w:t>
      </w:r>
      <w:r>
        <w:rPr>
          <w:rFonts w:hint="default" w:ascii="Times New Roman" w:hAnsi="Times New Roman" w:cs="Times New Roman"/>
          <w:sz w:val="24"/>
        </w:rPr>
        <w:t>Produtos</w:t>
      </w:r>
      <w:r>
        <w:rPr>
          <w:rFonts w:hint="default" w:ascii="Times New Roman" w:hAnsi="Times New Roman" w:cs="Times New Roman"/>
          <w:spacing w:val="-12"/>
          <w:sz w:val="24"/>
        </w:rPr>
        <w:t xml:space="preserve"> </w:t>
      </w:r>
      <w:r>
        <w:rPr>
          <w:rFonts w:hint="default" w:ascii="Times New Roman" w:hAnsi="Times New Roman" w:cs="Times New Roman"/>
          <w:spacing w:val="-2"/>
          <w:sz w:val="24"/>
        </w:rPr>
        <w:t>Acabados:</w:t>
      </w:r>
    </w:p>
    <w:p w14:paraId="3E75A933">
      <w:pPr>
        <w:pStyle w:val="4"/>
        <w:ind w:left="0"/>
        <w:jc w:val="left"/>
        <w:rPr>
          <w:rFonts w:hint="default" w:ascii="Times New Roman" w:hAnsi="Times New Roman" w:cs="Times New Roman"/>
        </w:rPr>
      </w:pPr>
    </w:p>
    <w:p w14:paraId="7B6F9160">
      <w:pPr>
        <w:pStyle w:val="4"/>
        <w:ind w:right="181"/>
        <w:rPr>
          <w:rFonts w:hint="default" w:ascii="Times New Roman" w:hAnsi="Times New Roman" w:cs="Times New Roman"/>
        </w:rPr>
      </w:pPr>
      <w:r>
        <w:rPr>
          <w:rFonts w:hint="default" w:ascii="Times New Roman" w:hAnsi="Times New Roman" w:cs="Times New Roman"/>
        </w:rPr>
        <w:t>Com base nas informações prestadas nas alíneas “j” e “k” do item 5 do Termo de Referência do RCA, descrever os sistemas e/ou procedimentos de controle para poeiras fugitivas, liberações de gases ou de vapores e derramamentos acidentais de produtos diversos nas unidades de armazenamento,</w:t>
      </w:r>
      <w:r>
        <w:rPr>
          <w:rFonts w:hint="default" w:ascii="Times New Roman" w:hAnsi="Times New Roman" w:cs="Times New Roman"/>
          <w:spacing w:val="-2"/>
        </w:rPr>
        <w:t xml:space="preserve"> </w:t>
      </w:r>
      <w:r>
        <w:rPr>
          <w:rFonts w:hint="default" w:ascii="Times New Roman" w:hAnsi="Times New Roman" w:cs="Times New Roman"/>
        </w:rPr>
        <w:t>considerando-se</w:t>
      </w:r>
      <w:r>
        <w:rPr>
          <w:rFonts w:hint="default" w:ascii="Times New Roman" w:hAnsi="Times New Roman" w:cs="Times New Roman"/>
          <w:spacing w:val="-2"/>
        </w:rPr>
        <w:t xml:space="preserve"> </w:t>
      </w:r>
      <w:r>
        <w:rPr>
          <w:rFonts w:hint="default" w:ascii="Times New Roman" w:hAnsi="Times New Roman" w:cs="Times New Roman"/>
        </w:rPr>
        <w:t>neste caso,</w:t>
      </w:r>
      <w:r>
        <w:rPr>
          <w:rFonts w:hint="default" w:ascii="Times New Roman" w:hAnsi="Times New Roman" w:cs="Times New Roman"/>
          <w:spacing w:val="-2"/>
        </w:rPr>
        <w:t xml:space="preserve"> </w:t>
      </w:r>
      <w:r>
        <w:rPr>
          <w:rFonts w:hint="default" w:ascii="Times New Roman" w:hAnsi="Times New Roman" w:cs="Times New Roman"/>
        </w:rPr>
        <w:t>inclusive as operações</w:t>
      </w:r>
      <w:r>
        <w:rPr>
          <w:rFonts w:hint="default" w:ascii="Times New Roman" w:hAnsi="Times New Roman" w:cs="Times New Roman"/>
          <w:spacing w:val="-2"/>
        </w:rPr>
        <w:t xml:space="preserve"> </w:t>
      </w:r>
      <w:r>
        <w:rPr>
          <w:rFonts w:hint="default" w:ascii="Times New Roman" w:hAnsi="Times New Roman" w:cs="Times New Roman"/>
        </w:rPr>
        <w:t>de carga e</w:t>
      </w:r>
      <w:r>
        <w:rPr>
          <w:rFonts w:hint="default" w:ascii="Times New Roman" w:hAnsi="Times New Roman" w:cs="Times New Roman"/>
          <w:spacing w:val="-2"/>
        </w:rPr>
        <w:t xml:space="preserve"> </w:t>
      </w:r>
      <w:r>
        <w:rPr>
          <w:rFonts w:hint="default" w:ascii="Times New Roman" w:hAnsi="Times New Roman" w:cs="Times New Roman"/>
        </w:rPr>
        <w:t>descarga.</w:t>
      </w:r>
    </w:p>
    <w:p w14:paraId="0178BBD1">
      <w:pPr>
        <w:pStyle w:val="4"/>
        <w:spacing w:before="1"/>
        <w:ind w:left="0"/>
        <w:jc w:val="left"/>
        <w:rPr>
          <w:rFonts w:hint="default" w:ascii="Times New Roman" w:hAnsi="Times New Roman" w:cs="Times New Roman"/>
        </w:rPr>
      </w:pPr>
    </w:p>
    <w:p w14:paraId="626E9B1C">
      <w:pPr>
        <w:pStyle w:val="8"/>
        <w:numPr>
          <w:ilvl w:val="1"/>
          <w:numId w:val="13"/>
        </w:numPr>
        <w:tabs>
          <w:tab w:val="left" w:pos="497"/>
        </w:tabs>
        <w:spacing w:before="1" w:after="0" w:line="240" w:lineRule="auto"/>
        <w:ind w:left="497" w:right="0" w:hanging="359"/>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9"/>
          <w:sz w:val="24"/>
        </w:rPr>
        <w:t xml:space="preserve"> </w:t>
      </w:r>
      <w:r>
        <w:rPr>
          <w:rFonts w:hint="default" w:ascii="Times New Roman" w:hAnsi="Times New Roman" w:cs="Times New Roman"/>
          <w:sz w:val="24"/>
        </w:rPr>
        <w:t>Sistema</w:t>
      </w:r>
      <w:r>
        <w:rPr>
          <w:rFonts w:hint="default" w:ascii="Times New Roman" w:hAnsi="Times New Roman" w:cs="Times New Roman"/>
          <w:spacing w:val="-12"/>
          <w:sz w:val="24"/>
        </w:rPr>
        <w:t xml:space="preserve"> </w:t>
      </w:r>
      <w:r>
        <w:rPr>
          <w:rFonts w:hint="default" w:ascii="Times New Roman" w:hAnsi="Times New Roman" w:cs="Times New Roman"/>
          <w:sz w:val="24"/>
        </w:rPr>
        <w:t>de</w:t>
      </w:r>
      <w:r>
        <w:rPr>
          <w:rFonts w:hint="default" w:ascii="Times New Roman" w:hAnsi="Times New Roman" w:cs="Times New Roman"/>
          <w:spacing w:val="-8"/>
          <w:sz w:val="24"/>
        </w:rPr>
        <w:t xml:space="preserve"> </w:t>
      </w:r>
      <w:r>
        <w:rPr>
          <w:rFonts w:hint="default" w:ascii="Times New Roman" w:hAnsi="Times New Roman" w:cs="Times New Roman"/>
          <w:sz w:val="24"/>
        </w:rPr>
        <w:t>Prevenção</w:t>
      </w:r>
      <w:r>
        <w:rPr>
          <w:rFonts w:hint="default" w:ascii="Times New Roman" w:hAnsi="Times New Roman" w:cs="Times New Roman"/>
          <w:spacing w:val="-7"/>
          <w:sz w:val="24"/>
        </w:rPr>
        <w:t xml:space="preserve"> </w:t>
      </w:r>
      <w:r>
        <w:rPr>
          <w:rFonts w:hint="default" w:ascii="Times New Roman" w:hAnsi="Times New Roman" w:cs="Times New Roman"/>
          <w:sz w:val="24"/>
        </w:rPr>
        <w:t>e</w:t>
      </w:r>
      <w:r>
        <w:rPr>
          <w:rFonts w:hint="default" w:ascii="Times New Roman" w:hAnsi="Times New Roman" w:cs="Times New Roman"/>
          <w:spacing w:val="-7"/>
          <w:sz w:val="24"/>
        </w:rPr>
        <w:t xml:space="preserve"> </w:t>
      </w:r>
      <w:r>
        <w:rPr>
          <w:rFonts w:hint="default" w:ascii="Times New Roman" w:hAnsi="Times New Roman" w:cs="Times New Roman"/>
          <w:sz w:val="24"/>
        </w:rPr>
        <w:t>Combate</w:t>
      </w:r>
      <w:r>
        <w:rPr>
          <w:rFonts w:hint="default" w:ascii="Times New Roman" w:hAnsi="Times New Roman" w:cs="Times New Roman"/>
          <w:spacing w:val="-7"/>
          <w:sz w:val="24"/>
        </w:rPr>
        <w:t xml:space="preserve"> </w:t>
      </w:r>
      <w:r>
        <w:rPr>
          <w:rFonts w:hint="default" w:ascii="Times New Roman" w:hAnsi="Times New Roman" w:cs="Times New Roman"/>
          <w:sz w:val="24"/>
        </w:rPr>
        <w:t>a</w:t>
      </w:r>
      <w:r>
        <w:rPr>
          <w:rFonts w:hint="default" w:ascii="Times New Roman" w:hAnsi="Times New Roman" w:cs="Times New Roman"/>
          <w:spacing w:val="-9"/>
          <w:sz w:val="24"/>
        </w:rPr>
        <w:t xml:space="preserve"> </w:t>
      </w:r>
      <w:r>
        <w:rPr>
          <w:rFonts w:hint="default" w:ascii="Times New Roman" w:hAnsi="Times New Roman" w:cs="Times New Roman"/>
          <w:spacing w:val="-2"/>
          <w:sz w:val="24"/>
        </w:rPr>
        <w:t>Incêndios:</w:t>
      </w:r>
    </w:p>
    <w:p w14:paraId="74EE763A">
      <w:pPr>
        <w:pStyle w:val="8"/>
        <w:spacing w:after="0" w:line="240" w:lineRule="auto"/>
        <w:jc w:val="left"/>
        <w:rPr>
          <w:rFonts w:hint="default" w:ascii="Times New Roman" w:hAnsi="Times New Roman" w:cs="Times New Roman"/>
          <w:sz w:val="24"/>
        </w:rPr>
        <w:sectPr>
          <w:pgSz w:w="11900" w:h="16850"/>
          <w:pgMar w:top="2000" w:right="992" w:bottom="1340" w:left="992" w:header="493" w:footer="1151" w:gutter="0"/>
          <w:cols w:space="720" w:num="1"/>
        </w:sectPr>
      </w:pPr>
    </w:p>
    <w:p w14:paraId="6A23BBC7">
      <w:pPr>
        <w:pStyle w:val="4"/>
        <w:spacing w:before="215"/>
        <w:ind w:right="258"/>
        <w:jc w:val="left"/>
        <w:rPr>
          <w:rFonts w:hint="default" w:ascii="Times New Roman" w:hAnsi="Times New Roman" w:cs="Times New Roman"/>
        </w:rPr>
      </w:pPr>
      <w:r>
        <w:rPr>
          <w:rFonts w:hint="default" w:ascii="Times New Roman" w:hAnsi="Times New Roman" w:cs="Times New Roman"/>
        </w:rPr>
        <w:t>Anexar</w:t>
      </w:r>
      <w:r>
        <w:rPr>
          <w:rFonts w:hint="default" w:ascii="Times New Roman" w:hAnsi="Times New Roman" w:cs="Times New Roman"/>
          <w:spacing w:val="-7"/>
        </w:rPr>
        <w:t xml:space="preserve"> </w:t>
      </w:r>
      <w:r>
        <w:rPr>
          <w:rFonts w:hint="default" w:ascii="Times New Roman" w:hAnsi="Times New Roman" w:cs="Times New Roman"/>
        </w:rPr>
        <w:t>ao</w:t>
      </w:r>
      <w:r>
        <w:rPr>
          <w:rFonts w:hint="default" w:ascii="Times New Roman" w:hAnsi="Times New Roman" w:cs="Times New Roman"/>
          <w:spacing w:val="-6"/>
        </w:rPr>
        <w:t xml:space="preserve"> </w:t>
      </w:r>
      <w:r>
        <w:rPr>
          <w:rFonts w:hint="default" w:ascii="Times New Roman" w:hAnsi="Times New Roman" w:cs="Times New Roman"/>
        </w:rPr>
        <w:t>PCA</w:t>
      </w:r>
      <w:r>
        <w:rPr>
          <w:rFonts w:hint="default" w:ascii="Times New Roman" w:hAnsi="Times New Roman" w:cs="Times New Roman"/>
          <w:spacing w:val="-9"/>
        </w:rPr>
        <w:t xml:space="preserve"> </w:t>
      </w:r>
      <w:r>
        <w:rPr>
          <w:rFonts w:hint="default" w:ascii="Times New Roman" w:hAnsi="Times New Roman" w:cs="Times New Roman"/>
        </w:rPr>
        <w:t>declaração</w:t>
      </w:r>
      <w:r>
        <w:rPr>
          <w:rFonts w:hint="default" w:ascii="Times New Roman" w:hAnsi="Times New Roman" w:cs="Times New Roman"/>
          <w:spacing w:val="-6"/>
        </w:rPr>
        <w:t xml:space="preserve"> </w:t>
      </w:r>
      <w:r>
        <w:rPr>
          <w:rFonts w:hint="default" w:ascii="Times New Roman" w:hAnsi="Times New Roman" w:cs="Times New Roman"/>
        </w:rPr>
        <w:t>do</w:t>
      </w:r>
      <w:r>
        <w:rPr>
          <w:rFonts w:hint="default" w:ascii="Times New Roman" w:hAnsi="Times New Roman" w:cs="Times New Roman"/>
          <w:spacing w:val="-6"/>
        </w:rPr>
        <w:t xml:space="preserve"> </w:t>
      </w:r>
      <w:r>
        <w:rPr>
          <w:rFonts w:hint="default" w:ascii="Times New Roman" w:hAnsi="Times New Roman" w:cs="Times New Roman"/>
        </w:rPr>
        <w:t>Corpo</w:t>
      </w:r>
      <w:r>
        <w:rPr>
          <w:rFonts w:hint="default" w:ascii="Times New Roman" w:hAnsi="Times New Roman" w:cs="Times New Roman"/>
          <w:spacing w:val="-6"/>
        </w:rPr>
        <w:t xml:space="preserve"> </w:t>
      </w:r>
      <w:r>
        <w:rPr>
          <w:rFonts w:hint="default" w:ascii="Times New Roman" w:hAnsi="Times New Roman" w:cs="Times New Roman"/>
        </w:rPr>
        <w:t>de</w:t>
      </w:r>
      <w:r>
        <w:rPr>
          <w:rFonts w:hint="default" w:ascii="Times New Roman" w:hAnsi="Times New Roman" w:cs="Times New Roman"/>
          <w:spacing w:val="-7"/>
        </w:rPr>
        <w:t xml:space="preserve"> </w:t>
      </w:r>
      <w:r>
        <w:rPr>
          <w:rFonts w:hint="default" w:ascii="Times New Roman" w:hAnsi="Times New Roman" w:cs="Times New Roman"/>
        </w:rPr>
        <w:t>Bombeiros,</w:t>
      </w:r>
      <w:r>
        <w:rPr>
          <w:rFonts w:hint="default" w:ascii="Times New Roman" w:hAnsi="Times New Roman" w:cs="Times New Roman"/>
          <w:spacing w:val="-7"/>
        </w:rPr>
        <w:t xml:space="preserve"> </w:t>
      </w:r>
      <w:r>
        <w:rPr>
          <w:rFonts w:hint="default" w:ascii="Times New Roman" w:hAnsi="Times New Roman" w:cs="Times New Roman"/>
        </w:rPr>
        <w:t>relativa</w:t>
      </w:r>
      <w:r>
        <w:rPr>
          <w:rFonts w:hint="default" w:ascii="Times New Roman" w:hAnsi="Times New Roman" w:cs="Times New Roman"/>
          <w:spacing w:val="-6"/>
        </w:rPr>
        <w:t xml:space="preserve"> </w:t>
      </w:r>
      <w:r>
        <w:rPr>
          <w:rFonts w:hint="default" w:ascii="Times New Roman" w:hAnsi="Times New Roman" w:cs="Times New Roman"/>
        </w:rPr>
        <w:t>à</w:t>
      </w:r>
      <w:r>
        <w:rPr>
          <w:rFonts w:hint="default" w:ascii="Times New Roman" w:hAnsi="Times New Roman" w:cs="Times New Roman"/>
          <w:spacing w:val="-9"/>
        </w:rPr>
        <w:t xml:space="preserve"> </w:t>
      </w:r>
      <w:r>
        <w:rPr>
          <w:rFonts w:hint="default" w:ascii="Times New Roman" w:hAnsi="Times New Roman" w:cs="Times New Roman"/>
        </w:rPr>
        <w:t>adequação</w:t>
      </w:r>
      <w:r>
        <w:rPr>
          <w:rFonts w:hint="default" w:ascii="Times New Roman" w:hAnsi="Times New Roman" w:cs="Times New Roman"/>
          <w:spacing w:val="-9"/>
        </w:rPr>
        <w:t xml:space="preserve"> </w:t>
      </w:r>
      <w:r>
        <w:rPr>
          <w:rFonts w:hint="default" w:ascii="Times New Roman" w:hAnsi="Times New Roman" w:cs="Times New Roman"/>
        </w:rPr>
        <w:t>do</w:t>
      </w:r>
      <w:r>
        <w:rPr>
          <w:rFonts w:hint="default" w:ascii="Times New Roman" w:hAnsi="Times New Roman" w:cs="Times New Roman"/>
          <w:spacing w:val="-6"/>
        </w:rPr>
        <w:t xml:space="preserve"> </w:t>
      </w:r>
      <w:r>
        <w:rPr>
          <w:rFonts w:hint="default" w:ascii="Times New Roman" w:hAnsi="Times New Roman" w:cs="Times New Roman"/>
        </w:rPr>
        <w:t>sistema</w:t>
      </w:r>
      <w:r>
        <w:rPr>
          <w:rFonts w:hint="default" w:ascii="Times New Roman" w:hAnsi="Times New Roman" w:cs="Times New Roman"/>
          <w:spacing w:val="-7"/>
        </w:rPr>
        <w:t xml:space="preserve"> </w:t>
      </w:r>
      <w:r>
        <w:rPr>
          <w:rFonts w:hint="default" w:ascii="Times New Roman" w:hAnsi="Times New Roman" w:cs="Times New Roman"/>
        </w:rPr>
        <w:t>de</w:t>
      </w:r>
      <w:r>
        <w:rPr>
          <w:rFonts w:hint="default" w:ascii="Times New Roman" w:hAnsi="Times New Roman" w:cs="Times New Roman"/>
          <w:spacing w:val="-7"/>
        </w:rPr>
        <w:t xml:space="preserve"> </w:t>
      </w:r>
      <w:r>
        <w:rPr>
          <w:rFonts w:hint="default" w:ascii="Times New Roman" w:hAnsi="Times New Roman" w:cs="Times New Roman"/>
        </w:rPr>
        <w:t>prevenção e combate a</w:t>
      </w:r>
      <w:r>
        <w:rPr>
          <w:rFonts w:hint="default" w:ascii="Times New Roman" w:hAnsi="Times New Roman" w:cs="Times New Roman"/>
          <w:spacing w:val="-1"/>
        </w:rPr>
        <w:t xml:space="preserve"> </w:t>
      </w:r>
      <w:r>
        <w:rPr>
          <w:rFonts w:hint="default" w:ascii="Times New Roman" w:hAnsi="Times New Roman" w:cs="Times New Roman"/>
        </w:rPr>
        <w:t>incêndios</w:t>
      </w:r>
      <w:r>
        <w:rPr>
          <w:rFonts w:hint="default" w:ascii="Times New Roman" w:hAnsi="Times New Roman" w:cs="Times New Roman"/>
          <w:spacing w:val="-1"/>
        </w:rPr>
        <w:t xml:space="preserve"> </w:t>
      </w:r>
      <w:r>
        <w:rPr>
          <w:rFonts w:hint="default" w:ascii="Times New Roman" w:hAnsi="Times New Roman" w:cs="Times New Roman"/>
        </w:rPr>
        <w:t>existente na unidade industrial em</w:t>
      </w:r>
      <w:r>
        <w:rPr>
          <w:rFonts w:hint="default" w:ascii="Times New Roman" w:hAnsi="Times New Roman" w:cs="Times New Roman"/>
          <w:spacing w:val="-3"/>
        </w:rPr>
        <w:t xml:space="preserve"> </w:t>
      </w:r>
      <w:r>
        <w:rPr>
          <w:rFonts w:hint="default" w:ascii="Times New Roman" w:hAnsi="Times New Roman" w:cs="Times New Roman"/>
        </w:rPr>
        <w:t>processo de licenciamento.</w:t>
      </w:r>
    </w:p>
    <w:p w14:paraId="0C566BFD">
      <w:pPr>
        <w:pStyle w:val="4"/>
        <w:spacing w:before="2"/>
        <w:ind w:left="0"/>
        <w:jc w:val="left"/>
        <w:rPr>
          <w:rFonts w:hint="default" w:ascii="Times New Roman" w:hAnsi="Times New Roman" w:cs="Times New Roman"/>
        </w:rPr>
      </w:pPr>
    </w:p>
    <w:p w14:paraId="746CDEAD">
      <w:pPr>
        <w:pStyle w:val="8"/>
        <w:numPr>
          <w:ilvl w:val="1"/>
          <w:numId w:val="13"/>
        </w:numPr>
        <w:tabs>
          <w:tab w:val="left" w:pos="497"/>
        </w:tabs>
        <w:spacing w:before="0" w:after="0" w:line="240" w:lineRule="auto"/>
        <w:ind w:left="497" w:right="0" w:hanging="359"/>
        <w:jc w:val="left"/>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pacing w:val="-8"/>
          <w:sz w:val="24"/>
        </w:rPr>
        <w:t xml:space="preserve"> </w:t>
      </w:r>
      <w:r>
        <w:rPr>
          <w:rFonts w:hint="default" w:ascii="Times New Roman" w:hAnsi="Times New Roman" w:cs="Times New Roman"/>
          <w:sz w:val="24"/>
        </w:rPr>
        <w:t>Alterações</w:t>
      </w:r>
      <w:r>
        <w:rPr>
          <w:rFonts w:hint="default" w:ascii="Times New Roman" w:hAnsi="Times New Roman" w:cs="Times New Roman"/>
          <w:spacing w:val="-13"/>
          <w:sz w:val="24"/>
        </w:rPr>
        <w:t xml:space="preserve"> </w:t>
      </w:r>
      <w:r>
        <w:rPr>
          <w:rFonts w:hint="default" w:ascii="Times New Roman" w:hAnsi="Times New Roman" w:cs="Times New Roman"/>
          <w:sz w:val="24"/>
        </w:rPr>
        <w:t>na</w:t>
      </w:r>
      <w:r>
        <w:rPr>
          <w:rFonts w:hint="default" w:ascii="Times New Roman" w:hAnsi="Times New Roman" w:cs="Times New Roman"/>
          <w:spacing w:val="-6"/>
          <w:sz w:val="24"/>
        </w:rPr>
        <w:t xml:space="preserve"> </w:t>
      </w:r>
      <w:r>
        <w:rPr>
          <w:rFonts w:hint="default" w:ascii="Times New Roman" w:hAnsi="Times New Roman" w:cs="Times New Roman"/>
          <w:sz w:val="24"/>
        </w:rPr>
        <w:t>Rotina</w:t>
      </w:r>
      <w:r>
        <w:rPr>
          <w:rFonts w:hint="default" w:ascii="Times New Roman" w:hAnsi="Times New Roman" w:cs="Times New Roman"/>
          <w:spacing w:val="-8"/>
          <w:sz w:val="24"/>
        </w:rPr>
        <w:t xml:space="preserve"> </w:t>
      </w:r>
      <w:r>
        <w:rPr>
          <w:rFonts w:hint="default" w:ascii="Times New Roman" w:hAnsi="Times New Roman" w:cs="Times New Roman"/>
          <w:sz w:val="24"/>
        </w:rPr>
        <w:t>de</w:t>
      </w:r>
      <w:r>
        <w:rPr>
          <w:rFonts w:hint="default" w:ascii="Times New Roman" w:hAnsi="Times New Roman" w:cs="Times New Roman"/>
          <w:spacing w:val="-10"/>
          <w:sz w:val="24"/>
        </w:rPr>
        <w:t xml:space="preserve"> </w:t>
      </w:r>
      <w:r>
        <w:rPr>
          <w:rFonts w:hint="default" w:ascii="Times New Roman" w:hAnsi="Times New Roman" w:cs="Times New Roman"/>
          <w:spacing w:val="-2"/>
          <w:sz w:val="24"/>
        </w:rPr>
        <w:t>Produção:</w:t>
      </w:r>
    </w:p>
    <w:p w14:paraId="2A67EAC2">
      <w:pPr>
        <w:pStyle w:val="4"/>
        <w:ind w:left="0"/>
        <w:jc w:val="left"/>
        <w:rPr>
          <w:rFonts w:hint="default" w:ascii="Times New Roman" w:hAnsi="Times New Roman" w:cs="Times New Roman"/>
        </w:rPr>
      </w:pPr>
    </w:p>
    <w:p w14:paraId="5FB93C6E">
      <w:pPr>
        <w:pStyle w:val="4"/>
        <w:ind w:right="179"/>
        <w:rPr>
          <w:rFonts w:hint="default" w:ascii="Times New Roman" w:hAnsi="Times New Roman" w:cs="Times New Roman"/>
        </w:rPr>
      </w:pPr>
      <w:r>
        <w:rPr>
          <w:rFonts w:hint="default" w:ascii="Times New Roman" w:hAnsi="Times New Roman" w:cs="Times New Roman"/>
        </w:rPr>
        <w:drawing>
          <wp:anchor distT="0" distB="0" distL="0" distR="0" simplePos="0" relativeHeight="251667456" behindDoc="1" locked="0" layoutInCell="1" allowOverlap="1">
            <wp:simplePos x="0" y="0"/>
            <wp:positionH relativeFrom="page">
              <wp:posOffset>637540</wp:posOffset>
            </wp:positionH>
            <wp:positionV relativeFrom="paragraph">
              <wp:posOffset>734695</wp:posOffset>
            </wp:positionV>
            <wp:extent cx="6264910" cy="5003165"/>
            <wp:effectExtent l="0" t="0" r="0" b="0"/>
            <wp:wrapNone/>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rPr>
        <w:t xml:space="preserve">Deverá constar explicitamente no PCA o comprometimento do empreendedor de que a </w:t>
      </w:r>
      <w:r>
        <w:rPr>
          <w:rFonts w:hint="default" w:ascii="Times New Roman" w:hAnsi="Times New Roman" w:cs="Times New Roman"/>
          <w:lang w:val="pt-BR"/>
        </w:rPr>
        <w:t>SEMMA</w:t>
      </w:r>
      <w:r>
        <w:rPr>
          <w:rFonts w:hint="default" w:ascii="Times New Roman" w:hAnsi="Times New Roman" w:cs="Times New Roman"/>
          <w:spacing w:val="40"/>
        </w:rPr>
        <w:t xml:space="preserve"> </w:t>
      </w:r>
      <w:r>
        <w:rPr>
          <w:rFonts w:hint="default" w:ascii="Times New Roman" w:hAnsi="Times New Roman" w:cs="Times New Roman"/>
        </w:rPr>
        <w:t>será</w:t>
      </w:r>
      <w:r>
        <w:rPr>
          <w:rFonts w:hint="default" w:ascii="Times New Roman" w:hAnsi="Times New Roman" w:cs="Times New Roman"/>
          <w:spacing w:val="40"/>
        </w:rPr>
        <w:t xml:space="preserve"> </w:t>
      </w:r>
      <w:r>
        <w:rPr>
          <w:rFonts w:hint="default" w:ascii="Times New Roman" w:hAnsi="Times New Roman" w:cs="Times New Roman"/>
        </w:rPr>
        <w:t>previamente</w:t>
      </w:r>
      <w:r>
        <w:rPr>
          <w:rFonts w:hint="default" w:ascii="Times New Roman" w:hAnsi="Times New Roman" w:cs="Times New Roman"/>
          <w:spacing w:val="40"/>
        </w:rPr>
        <w:t xml:space="preserve"> </w:t>
      </w:r>
      <w:r>
        <w:rPr>
          <w:rFonts w:hint="default" w:ascii="Times New Roman" w:hAnsi="Times New Roman" w:cs="Times New Roman"/>
        </w:rPr>
        <w:t>comunicada</w:t>
      </w:r>
      <w:r>
        <w:rPr>
          <w:rFonts w:hint="default" w:ascii="Times New Roman" w:hAnsi="Times New Roman" w:cs="Times New Roman"/>
          <w:spacing w:val="40"/>
        </w:rPr>
        <w:t xml:space="preserve"> </w:t>
      </w:r>
      <w:r>
        <w:rPr>
          <w:rFonts w:hint="default" w:ascii="Times New Roman" w:hAnsi="Times New Roman" w:cs="Times New Roman"/>
        </w:rPr>
        <w:t>a</w:t>
      </w:r>
      <w:r>
        <w:rPr>
          <w:rFonts w:hint="default" w:ascii="Times New Roman" w:hAnsi="Times New Roman" w:cs="Times New Roman"/>
          <w:spacing w:val="40"/>
        </w:rPr>
        <w:t xml:space="preserve"> </w:t>
      </w:r>
      <w:r>
        <w:rPr>
          <w:rFonts w:hint="default" w:ascii="Times New Roman" w:hAnsi="Times New Roman" w:cs="Times New Roman"/>
        </w:rPr>
        <w:t>respeito</w:t>
      </w:r>
      <w:r>
        <w:rPr>
          <w:rFonts w:hint="default" w:ascii="Times New Roman" w:hAnsi="Times New Roman" w:cs="Times New Roman"/>
          <w:spacing w:val="40"/>
        </w:rPr>
        <w:t xml:space="preserve"> </w:t>
      </w:r>
      <w:r>
        <w:rPr>
          <w:rFonts w:hint="default" w:ascii="Times New Roman" w:hAnsi="Times New Roman" w:cs="Times New Roman"/>
        </w:rPr>
        <w:t>de</w:t>
      </w:r>
      <w:r>
        <w:rPr>
          <w:rFonts w:hint="default" w:ascii="Times New Roman" w:hAnsi="Times New Roman" w:cs="Times New Roman"/>
          <w:spacing w:val="40"/>
        </w:rPr>
        <w:t xml:space="preserve"> </w:t>
      </w:r>
      <w:r>
        <w:rPr>
          <w:rFonts w:hint="default" w:ascii="Times New Roman" w:hAnsi="Times New Roman" w:cs="Times New Roman"/>
        </w:rPr>
        <w:t>qualquer</w:t>
      </w:r>
      <w:r>
        <w:rPr>
          <w:rFonts w:hint="default" w:ascii="Times New Roman" w:hAnsi="Times New Roman" w:cs="Times New Roman"/>
          <w:spacing w:val="40"/>
        </w:rPr>
        <w:t xml:space="preserve"> </w:t>
      </w:r>
      <w:r>
        <w:rPr>
          <w:rFonts w:hint="default" w:ascii="Times New Roman" w:hAnsi="Times New Roman" w:cs="Times New Roman"/>
        </w:rPr>
        <w:t>modificação</w:t>
      </w:r>
      <w:r>
        <w:rPr>
          <w:rFonts w:hint="default" w:ascii="Times New Roman" w:hAnsi="Times New Roman" w:cs="Times New Roman"/>
          <w:spacing w:val="40"/>
        </w:rPr>
        <w:t xml:space="preserve"> </w:t>
      </w:r>
      <w:r>
        <w:rPr>
          <w:rFonts w:hint="default" w:ascii="Times New Roman" w:hAnsi="Times New Roman" w:cs="Times New Roman"/>
        </w:rPr>
        <w:t>na</w:t>
      </w:r>
      <w:r>
        <w:rPr>
          <w:rFonts w:hint="default" w:ascii="Times New Roman" w:hAnsi="Times New Roman" w:cs="Times New Roman"/>
          <w:spacing w:val="40"/>
        </w:rPr>
        <w:t xml:space="preserve"> </w:t>
      </w:r>
      <w:r>
        <w:rPr>
          <w:rFonts w:hint="default" w:ascii="Times New Roman" w:hAnsi="Times New Roman" w:cs="Times New Roman"/>
        </w:rPr>
        <w:t>rotina</w:t>
      </w:r>
      <w:r>
        <w:rPr>
          <w:rFonts w:hint="default" w:ascii="Times New Roman" w:hAnsi="Times New Roman" w:cs="Times New Roman"/>
          <w:spacing w:val="40"/>
        </w:rPr>
        <w:t xml:space="preserve"> </w:t>
      </w:r>
      <w:r>
        <w:rPr>
          <w:rFonts w:hint="default" w:ascii="Times New Roman" w:hAnsi="Times New Roman" w:cs="Times New Roman"/>
        </w:rPr>
        <w:t>de</w:t>
      </w:r>
      <w:r>
        <w:rPr>
          <w:rFonts w:hint="default" w:ascii="Times New Roman" w:hAnsi="Times New Roman" w:cs="Times New Roman"/>
          <w:spacing w:val="80"/>
        </w:rPr>
        <w:t xml:space="preserve"> </w:t>
      </w:r>
      <w:r>
        <w:rPr>
          <w:rFonts w:hint="default" w:ascii="Times New Roman" w:hAnsi="Times New Roman" w:cs="Times New Roman"/>
        </w:rPr>
        <w:t>produção,</w:t>
      </w:r>
      <w:r>
        <w:rPr>
          <w:rFonts w:hint="default" w:ascii="Times New Roman" w:hAnsi="Times New Roman" w:cs="Times New Roman"/>
          <w:spacing w:val="40"/>
        </w:rPr>
        <w:t xml:space="preserve"> </w:t>
      </w:r>
      <w:r>
        <w:rPr>
          <w:rFonts w:hint="default" w:ascii="Times New Roman" w:hAnsi="Times New Roman" w:cs="Times New Roman"/>
        </w:rPr>
        <w:t>que possa implicar alterações nos diversos efluentes gerados, seja a nível qualitativo ou quantitativo. Tal comunicação é necessária, independentemente de se configurar a necessidade de novo licenciamento ambiental, a título de expansão do empreendimento. A partir dessa comunicação</w:t>
      </w:r>
      <w:r>
        <w:rPr>
          <w:rFonts w:hint="default" w:ascii="Times New Roman" w:hAnsi="Times New Roman" w:cs="Times New Roman"/>
          <w:spacing w:val="40"/>
        </w:rPr>
        <w:t xml:space="preserve"> </w:t>
      </w:r>
      <w:r>
        <w:rPr>
          <w:rFonts w:hint="default" w:ascii="Times New Roman" w:hAnsi="Times New Roman" w:cs="Times New Roman"/>
        </w:rPr>
        <w:t>a</w:t>
      </w:r>
      <w:r>
        <w:rPr>
          <w:rFonts w:hint="default" w:ascii="Times New Roman" w:hAnsi="Times New Roman" w:cs="Times New Roman"/>
          <w:spacing w:val="21"/>
        </w:rPr>
        <w:t xml:space="preserve"> </w:t>
      </w:r>
      <w:r>
        <w:rPr>
          <w:rFonts w:hint="default" w:ascii="Times New Roman" w:hAnsi="Times New Roman" w:cs="Times New Roman"/>
          <w:spacing w:val="21"/>
          <w:lang w:val="pt-BR"/>
        </w:rPr>
        <w:t xml:space="preserve">SEMMA </w:t>
      </w:r>
      <w:r>
        <w:rPr>
          <w:rFonts w:hint="default" w:ascii="Times New Roman" w:hAnsi="Times New Roman" w:cs="Times New Roman"/>
        </w:rPr>
        <w:t>considerará</w:t>
      </w:r>
      <w:r>
        <w:rPr>
          <w:rFonts w:hint="default" w:ascii="Times New Roman" w:hAnsi="Times New Roman" w:cs="Times New Roman"/>
          <w:spacing w:val="40"/>
        </w:rPr>
        <w:t xml:space="preserve"> </w:t>
      </w:r>
      <w:r>
        <w:rPr>
          <w:rFonts w:hint="default" w:ascii="Times New Roman" w:hAnsi="Times New Roman" w:cs="Times New Roman"/>
        </w:rPr>
        <w:t>a</w:t>
      </w:r>
      <w:r>
        <w:rPr>
          <w:rFonts w:hint="default" w:ascii="Times New Roman" w:hAnsi="Times New Roman" w:cs="Times New Roman"/>
          <w:spacing w:val="40"/>
        </w:rPr>
        <w:t xml:space="preserve"> </w:t>
      </w:r>
      <w:r>
        <w:rPr>
          <w:rFonts w:hint="default" w:ascii="Times New Roman" w:hAnsi="Times New Roman" w:cs="Times New Roman"/>
        </w:rPr>
        <w:t>necessidade</w:t>
      </w:r>
      <w:r>
        <w:rPr>
          <w:rFonts w:hint="default" w:ascii="Times New Roman" w:hAnsi="Times New Roman" w:cs="Times New Roman"/>
          <w:spacing w:val="21"/>
        </w:rPr>
        <w:t xml:space="preserve"> </w:t>
      </w:r>
      <w:r>
        <w:rPr>
          <w:rFonts w:hint="default" w:ascii="Times New Roman" w:hAnsi="Times New Roman" w:cs="Times New Roman"/>
        </w:rPr>
        <w:t>de</w:t>
      </w:r>
      <w:r>
        <w:rPr>
          <w:rFonts w:hint="default" w:ascii="Times New Roman" w:hAnsi="Times New Roman" w:cs="Times New Roman"/>
          <w:spacing w:val="40"/>
        </w:rPr>
        <w:t xml:space="preserve"> </w:t>
      </w:r>
      <w:r>
        <w:rPr>
          <w:rFonts w:hint="default" w:ascii="Times New Roman" w:hAnsi="Times New Roman" w:cs="Times New Roman"/>
        </w:rPr>
        <w:t>reavaliação</w:t>
      </w:r>
      <w:r>
        <w:rPr>
          <w:rFonts w:hint="default" w:ascii="Times New Roman" w:hAnsi="Times New Roman" w:cs="Times New Roman"/>
          <w:spacing w:val="40"/>
        </w:rPr>
        <w:t xml:space="preserve"> </w:t>
      </w:r>
      <w:r>
        <w:rPr>
          <w:rFonts w:hint="default" w:ascii="Times New Roman" w:hAnsi="Times New Roman" w:cs="Times New Roman"/>
        </w:rPr>
        <w:t>dos</w:t>
      </w:r>
      <w:r>
        <w:rPr>
          <w:rFonts w:hint="default" w:ascii="Times New Roman" w:hAnsi="Times New Roman" w:cs="Times New Roman"/>
          <w:spacing w:val="40"/>
        </w:rPr>
        <w:t xml:space="preserve"> </w:t>
      </w:r>
      <w:r>
        <w:rPr>
          <w:rFonts w:hint="default" w:ascii="Times New Roman" w:hAnsi="Times New Roman" w:cs="Times New Roman"/>
        </w:rPr>
        <w:t>sistemas</w:t>
      </w:r>
      <w:r>
        <w:rPr>
          <w:rFonts w:hint="default" w:ascii="Times New Roman" w:hAnsi="Times New Roman" w:cs="Times New Roman"/>
          <w:spacing w:val="40"/>
        </w:rPr>
        <w:t xml:space="preserve"> </w:t>
      </w:r>
      <w:r>
        <w:rPr>
          <w:rFonts w:hint="default" w:ascii="Times New Roman" w:hAnsi="Times New Roman" w:cs="Times New Roman"/>
        </w:rPr>
        <w:t>de</w:t>
      </w:r>
      <w:r>
        <w:rPr>
          <w:rFonts w:hint="default" w:ascii="Times New Roman" w:hAnsi="Times New Roman" w:cs="Times New Roman"/>
          <w:spacing w:val="80"/>
        </w:rPr>
        <w:t xml:space="preserve"> </w:t>
      </w:r>
      <w:r>
        <w:rPr>
          <w:rFonts w:hint="default" w:ascii="Times New Roman" w:hAnsi="Times New Roman" w:cs="Times New Roman"/>
        </w:rPr>
        <w:t>tratamento</w:t>
      </w:r>
      <w:r>
        <w:rPr>
          <w:rFonts w:hint="default" w:ascii="Times New Roman" w:hAnsi="Times New Roman" w:cs="Times New Roman"/>
          <w:spacing w:val="40"/>
        </w:rPr>
        <w:t xml:space="preserve"> </w:t>
      </w:r>
      <w:r>
        <w:rPr>
          <w:rFonts w:hint="default" w:ascii="Times New Roman" w:hAnsi="Times New Roman" w:cs="Times New Roman"/>
        </w:rPr>
        <w:t>de efluentes implantados. Citam-se como exemplos de alterações na rotina de</w:t>
      </w:r>
      <w:r>
        <w:rPr>
          <w:rFonts w:hint="default" w:ascii="Times New Roman" w:hAnsi="Times New Roman" w:cs="Times New Roman"/>
          <w:spacing w:val="40"/>
        </w:rPr>
        <w:t xml:space="preserve"> </w:t>
      </w:r>
      <w:r>
        <w:rPr>
          <w:rFonts w:hint="default" w:ascii="Times New Roman" w:hAnsi="Times New Roman" w:cs="Times New Roman"/>
        </w:rPr>
        <w:t>produção com potencial para alterar as características dos efluentes: aumento do período de produção, via inclusão de novos turnos de trabalho; aumento da capacidade nominal instalada;</w:t>
      </w:r>
      <w:r>
        <w:rPr>
          <w:rFonts w:hint="default" w:ascii="Times New Roman" w:hAnsi="Times New Roman" w:cs="Times New Roman"/>
          <w:spacing w:val="40"/>
        </w:rPr>
        <w:t xml:space="preserve"> </w:t>
      </w:r>
      <w:r>
        <w:rPr>
          <w:rFonts w:hint="default" w:ascii="Times New Roman" w:hAnsi="Times New Roman" w:cs="Times New Roman"/>
        </w:rPr>
        <w:t>inclusão de novos</w:t>
      </w:r>
      <w:r>
        <w:rPr>
          <w:rFonts w:hint="default" w:ascii="Times New Roman" w:hAnsi="Times New Roman" w:cs="Times New Roman"/>
          <w:spacing w:val="40"/>
        </w:rPr>
        <w:t xml:space="preserve"> </w:t>
      </w:r>
      <w:r>
        <w:rPr>
          <w:rFonts w:hint="default" w:ascii="Times New Roman" w:hAnsi="Times New Roman" w:cs="Times New Roman"/>
        </w:rPr>
        <w:t>produtos,</w:t>
      </w:r>
      <w:r>
        <w:rPr>
          <w:rFonts w:hint="default" w:ascii="Times New Roman" w:hAnsi="Times New Roman" w:cs="Times New Roman"/>
          <w:spacing w:val="40"/>
        </w:rPr>
        <w:t xml:space="preserve"> </w:t>
      </w:r>
      <w:r>
        <w:rPr>
          <w:rFonts w:hint="default" w:ascii="Times New Roman" w:hAnsi="Times New Roman" w:cs="Times New Roman"/>
        </w:rPr>
        <w:t>ainda</w:t>
      </w:r>
      <w:r>
        <w:rPr>
          <w:rFonts w:hint="default" w:ascii="Times New Roman" w:hAnsi="Times New Roman" w:cs="Times New Roman"/>
          <w:spacing w:val="40"/>
        </w:rPr>
        <w:t xml:space="preserve"> </w:t>
      </w:r>
      <w:r>
        <w:rPr>
          <w:rFonts w:hint="default" w:ascii="Times New Roman" w:hAnsi="Times New Roman" w:cs="Times New Roman"/>
        </w:rPr>
        <w:t>que</w:t>
      </w:r>
      <w:r>
        <w:rPr>
          <w:rFonts w:hint="default" w:ascii="Times New Roman" w:hAnsi="Times New Roman" w:cs="Times New Roman"/>
          <w:spacing w:val="40"/>
        </w:rPr>
        <w:t xml:space="preserve"> </w:t>
      </w:r>
      <w:r>
        <w:rPr>
          <w:rFonts w:hint="default" w:ascii="Times New Roman" w:hAnsi="Times New Roman" w:cs="Times New Roman"/>
        </w:rPr>
        <w:t>similares</w:t>
      </w:r>
      <w:r>
        <w:rPr>
          <w:rFonts w:hint="default" w:ascii="Times New Roman" w:hAnsi="Times New Roman" w:cs="Times New Roman"/>
          <w:spacing w:val="40"/>
        </w:rPr>
        <w:t xml:space="preserve"> </w:t>
      </w:r>
      <w:r>
        <w:rPr>
          <w:rFonts w:hint="default" w:ascii="Times New Roman" w:hAnsi="Times New Roman" w:cs="Times New Roman"/>
        </w:rPr>
        <w:t>àqueles</w:t>
      </w:r>
      <w:r>
        <w:rPr>
          <w:rFonts w:hint="default" w:ascii="Times New Roman" w:hAnsi="Times New Roman" w:cs="Times New Roman"/>
          <w:spacing w:val="40"/>
        </w:rPr>
        <w:t xml:space="preserve"> </w:t>
      </w:r>
      <w:r>
        <w:rPr>
          <w:rFonts w:hint="default" w:ascii="Times New Roman" w:hAnsi="Times New Roman" w:cs="Times New Roman"/>
        </w:rPr>
        <w:t>originalmente</w:t>
      </w:r>
      <w:r>
        <w:rPr>
          <w:rFonts w:hint="default" w:ascii="Times New Roman" w:hAnsi="Times New Roman" w:cs="Times New Roman"/>
          <w:spacing w:val="40"/>
        </w:rPr>
        <w:t xml:space="preserve"> </w:t>
      </w:r>
      <w:r>
        <w:rPr>
          <w:rFonts w:hint="default" w:ascii="Times New Roman" w:hAnsi="Times New Roman" w:cs="Times New Roman"/>
        </w:rPr>
        <w:t>produzidos;</w:t>
      </w:r>
      <w:r>
        <w:rPr>
          <w:rFonts w:hint="default" w:ascii="Times New Roman" w:hAnsi="Times New Roman" w:cs="Times New Roman"/>
          <w:spacing w:val="40"/>
        </w:rPr>
        <w:t xml:space="preserve"> </w:t>
      </w:r>
      <w:r>
        <w:rPr>
          <w:rFonts w:hint="default" w:ascii="Times New Roman" w:hAnsi="Times New Roman" w:cs="Times New Roman"/>
        </w:rPr>
        <w:t>substituição</w:t>
      </w:r>
      <w:r>
        <w:rPr>
          <w:rFonts w:hint="default" w:ascii="Times New Roman" w:hAnsi="Times New Roman" w:cs="Times New Roman"/>
          <w:spacing w:val="40"/>
        </w:rPr>
        <w:t xml:space="preserve"> </w:t>
      </w:r>
      <w:r>
        <w:rPr>
          <w:rFonts w:hint="default" w:ascii="Times New Roman" w:hAnsi="Times New Roman" w:cs="Times New Roman"/>
        </w:rPr>
        <w:t>de matérias-primas; alterações do processo de trabalho; etc.</w:t>
      </w:r>
    </w:p>
    <w:p w14:paraId="1568B4FC">
      <w:pPr>
        <w:pStyle w:val="8"/>
        <w:numPr>
          <w:ilvl w:val="1"/>
          <w:numId w:val="13"/>
        </w:numPr>
        <w:tabs>
          <w:tab w:val="left" w:pos="497"/>
        </w:tabs>
        <w:spacing w:before="291" w:after="0" w:line="240" w:lineRule="auto"/>
        <w:ind w:left="497" w:right="0" w:hanging="359"/>
        <w:jc w:val="left"/>
        <w:rPr>
          <w:rFonts w:hint="default" w:ascii="Times New Roman" w:hAnsi="Times New Roman" w:cs="Times New Roman"/>
          <w:sz w:val="24"/>
        </w:rPr>
      </w:pPr>
      <w:r>
        <w:rPr>
          <w:rFonts w:hint="default" w:ascii="Times New Roman" w:hAnsi="Times New Roman" w:cs="Times New Roman"/>
          <w:spacing w:val="-2"/>
          <w:sz w:val="24"/>
        </w:rPr>
        <w:t>- Desativação do</w:t>
      </w:r>
      <w:r>
        <w:rPr>
          <w:rFonts w:hint="default" w:ascii="Times New Roman" w:hAnsi="Times New Roman" w:cs="Times New Roman"/>
          <w:spacing w:val="-4"/>
          <w:sz w:val="24"/>
        </w:rPr>
        <w:t xml:space="preserve"> </w:t>
      </w:r>
      <w:r>
        <w:rPr>
          <w:rFonts w:hint="default" w:ascii="Times New Roman" w:hAnsi="Times New Roman" w:cs="Times New Roman"/>
          <w:spacing w:val="-2"/>
          <w:sz w:val="24"/>
        </w:rPr>
        <w:t>Estabelecimento</w:t>
      </w:r>
      <w:r>
        <w:rPr>
          <w:rFonts w:hint="default" w:ascii="Times New Roman" w:hAnsi="Times New Roman" w:cs="Times New Roman"/>
          <w:spacing w:val="-1"/>
          <w:sz w:val="24"/>
        </w:rPr>
        <w:t xml:space="preserve"> </w:t>
      </w:r>
      <w:r>
        <w:rPr>
          <w:rFonts w:hint="default" w:ascii="Times New Roman" w:hAnsi="Times New Roman" w:cs="Times New Roman"/>
          <w:spacing w:val="-2"/>
          <w:sz w:val="24"/>
        </w:rPr>
        <w:t>Industrial:</w:t>
      </w:r>
    </w:p>
    <w:p w14:paraId="3CD489A6">
      <w:pPr>
        <w:pStyle w:val="4"/>
        <w:spacing w:before="2"/>
        <w:ind w:left="0"/>
        <w:jc w:val="left"/>
        <w:rPr>
          <w:rFonts w:hint="default" w:ascii="Times New Roman" w:hAnsi="Times New Roman" w:cs="Times New Roman"/>
        </w:rPr>
      </w:pPr>
    </w:p>
    <w:p w14:paraId="2A456730">
      <w:pPr>
        <w:pStyle w:val="4"/>
        <w:ind w:right="177"/>
        <w:rPr>
          <w:rFonts w:hint="default" w:ascii="Times New Roman" w:hAnsi="Times New Roman" w:cs="Times New Roman"/>
        </w:rPr>
      </w:pPr>
      <w:r>
        <w:rPr>
          <w:rFonts w:hint="default" w:ascii="Times New Roman" w:hAnsi="Times New Roman" w:cs="Times New Roman"/>
        </w:rPr>
        <w:t>Deverá</w:t>
      </w:r>
      <w:r>
        <w:rPr>
          <w:rFonts w:hint="default" w:ascii="Times New Roman" w:hAnsi="Times New Roman" w:cs="Times New Roman"/>
          <w:spacing w:val="-1"/>
        </w:rPr>
        <w:t xml:space="preserve"> </w:t>
      </w:r>
      <w:r>
        <w:rPr>
          <w:rFonts w:hint="default" w:ascii="Times New Roman" w:hAnsi="Times New Roman" w:cs="Times New Roman"/>
        </w:rPr>
        <w:t>constar</w:t>
      </w:r>
      <w:r>
        <w:rPr>
          <w:rFonts w:hint="default" w:ascii="Times New Roman" w:hAnsi="Times New Roman" w:cs="Times New Roman"/>
          <w:spacing w:val="-1"/>
        </w:rPr>
        <w:t xml:space="preserve"> </w:t>
      </w:r>
      <w:r>
        <w:rPr>
          <w:rFonts w:hint="default" w:ascii="Times New Roman" w:hAnsi="Times New Roman" w:cs="Times New Roman"/>
        </w:rPr>
        <w:t>explicitamente no PCA o</w:t>
      </w:r>
      <w:r>
        <w:rPr>
          <w:rFonts w:hint="default" w:ascii="Times New Roman" w:hAnsi="Times New Roman" w:cs="Times New Roman"/>
          <w:spacing w:val="-1"/>
        </w:rPr>
        <w:t xml:space="preserve"> </w:t>
      </w:r>
      <w:r>
        <w:rPr>
          <w:rFonts w:hint="default" w:ascii="Times New Roman" w:hAnsi="Times New Roman" w:cs="Times New Roman"/>
        </w:rPr>
        <w:t>comprometimento</w:t>
      </w:r>
      <w:r>
        <w:rPr>
          <w:rFonts w:hint="default" w:ascii="Times New Roman" w:hAnsi="Times New Roman" w:cs="Times New Roman"/>
          <w:spacing w:val="-1"/>
        </w:rPr>
        <w:t xml:space="preserve"> </w:t>
      </w:r>
      <w:r>
        <w:rPr>
          <w:rFonts w:hint="default" w:ascii="Times New Roman" w:hAnsi="Times New Roman" w:cs="Times New Roman"/>
        </w:rPr>
        <w:t>do</w:t>
      </w:r>
      <w:r>
        <w:rPr>
          <w:rFonts w:hint="default" w:ascii="Times New Roman" w:hAnsi="Times New Roman" w:cs="Times New Roman"/>
          <w:spacing w:val="-1"/>
        </w:rPr>
        <w:t xml:space="preserve"> </w:t>
      </w:r>
      <w:r>
        <w:rPr>
          <w:rFonts w:hint="default" w:ascii="Times New Roman" w:hAnsi="Times New Roman" w:cs="Times New Roman"/>
        </w:rPr>
        <w:t>empreendedor de</w:t>
      </w:r>
      <w:r>
        <w:rPr>
          <w:rFonts w:hint="default" w:ascii="Times New Roman" w:hAnsi="Times New Roman" w:cs="Times New Roman"/>
          <w:spacing w:val="-1"/>
        </w:rPr>
        <w:t xml:space="preserve"> </w:t>
      </w:r>
      <w:r>
        <w:rPr>
          <w:rFonts w:hint="default" w:ascii="Times New Roman" w:hAnsi="Times New Roman" w:cs="Times New Roman"/>
        </w:rPr>
        <w:t>que</w:t>
      </w:r>
      <w:r>
        <w:rPr>
          <w:rFonts w:hint="default" w:ascii="Times New Roman" w:hAnsi="Times New Roman" w:cs="Times New Roman"/>
          <w:spacing w:val="-2"/>
        </w:rPr>
        <w:t xml:space="preserve"> </w:t>
      </w:r>
      <w:r>
        <w:rPr>
          <w:rFonts w:hint="default" w:ascii="Times New Roman" w:hAnsi="Times New Roman" w:cs="Times New Roman"/>
        </w:rPr>
        <w:t>na</w:t>
      </w:r>
      <w:r>
        <w:rPr>
          <w:rFonts w:hint="default" w:ascii="Times New Roman" w:hAnsi="Times New Roman" w:cs="Times New Roman"/>
          <w:spacing w:val="-2"/>
        </w:rPr>
        <w:t xml:space="preserve"> </w:t>
      </w:r>
      <w:r>
        <w:rPr>
          <w:rFonts w:hint="default" w:ascii="Times New Roman" w:hAnsi="Times New Roman" w:cs="Times New Roman"/>
        </w:rPr>
        <w:t xml:space="preserve">hipótese de desativação da unidade licenciada, a </w:t>
      </w:r>
      <w:r>
        <w:rPr>
          <w:rFonts w:hint="default" w:ascii="Times New Roman" w:hAnsi="Times New Roman" w:cs="Times New Roman"/>
          <w:lang w:val="pt-BR"/>
        </w:rPr>
        <w:t>SEMMA</w:t>
      </w:r>
      <w:r>
        <w:rPr>
          <w:rFonts w:hint="default" w:ascii="Times New Roman" w:hAnsi="Times New Roman" w:cs="Times New Roman"/>
        </w:rPr>
        <w:t xml:space="preserve"> será previamente comunicada, por escrito.</w:t>
      </w:r>
      <w:r>
        <w:rPr>
          <w:rFonts w:hint="default" w:ascii="Times New Roman" w:hAnsi="Times New Roman" w:cs="Times New Roman"/>
          <w:spacing w:val="40"/>
        </w:rPr>
        <w:t xml:space="preserve"> </w:t>
      </w:r>
      <w:r>
        <w:rPr>
          <w:rFonts w:hint="default" w:ascii="Times New Roman" w:hAnsi="Times New Roman" w:cs="Times New Roman"/>
        </w:rPr>
        <w:t>Esta declaração</w:t>
      </w:r>
      <w:r>
        <w:rPr>
          <w:rFonts w:hint="default" w:ascii="Times New Roman" w:hAnsi="Times New Roman" w:cs="Times New Roman"/>
          <w:spacing w:val="40"/>
        </w:rPr>
        <w:t xml:space="preserve"> </w:t>
      </w:r>
      <w:r>
        <w:rPr>
          <w:rFonts w:hint="default" w:ascii="Times New Roman" w:hAnsi="Times New Roman" w:cs="Times New Roman"/>
        </w:rPr>
        <w:t>é</w:t>
      </w:r>
      <w:r>
        <w:rPr>
          <w:rFonts w:hint="default" w:ascii="Times New Roman" w:hAnsi="Times New Roman" w:cs="Times New Roman"/>
          <w:spacing w:val="40"/>
        </w:rPr>
        <w:t xml:space="preserve"> </w:t>
      </w:r>
      <w:r>
        <w:rPr>
          <w:rFonts w:hint="default" w:ascii="Times New Roman" w:hAnsi="Times New Roman" w:cs="Times New Roman"/>
        </w:rPr>
        <w:t>necessária</w:t>
      </w:r>
      <w:r>
        <w:rPr>
          <w:rFonts w:hint="default" w:ascii="Times New Roman" w:hAnsi="Times New Roman" w:cs="Times New Roman"/>
          <w:spacing w:val="40"/>
        </w:rPr>
        <w:t xml:space="preserve"> </w:t>
      </w:r>
      <w:r>
        <w:rPr>
          <w:rFonts w:hint="default" w:ascii="Times New Roman" w:hAnsi="Times New Roman" w:cs="Times New Roman"/>
        </w:rPr>
        <w:t>para</w:t>
      </w:r>
      <w:r>
        <w:rPr>
          <w:rFonts w:hint="default" w:ascii="Times New Roman" w:hAnsi="Times New Roman" w:cs="Times New Roman"/>
          <w:spacing w:val="40"/>
        </w:rPr>
        <w:t xml:space="preserve"> </w:t>
      </w:r>
      <w:r>
        <w:rPr>
          <w:rFonts w:hint="default" w:ascii="Times New Roman" w:hAnsi="Times New Roman" w:cs="Times New Roman"/>
        </w:rPr>
        <w:t>que,</w:t>
      </w:r>
      <w:r>
        <w:rPr>
          <w:rFonts w:hint="default" w:ascii="Times New Roman" w:hAnsi="Times New Roman" w:cs="Times New Roman"/>
          <w:spacing w:val="40"/>
        </w:rPr>
        <w:t xml:space="preserve"> </w:t>
      </w:r>
      <w:r>
        <w:rPr>
          <w:rFonts w:hint="default" w:ascii="Times New Roman" w:hAnsi="Times New Roman" w:cs="Times New Roman"/>
        </w:rPr>
        <w:t>mediante</w:t>
      </w:r>
      <w:r>
        <w:rPr>
          <w:rFonts w:hint="default" w:ascii="Times New Roman" w:hAnsi="Times New Roman" w:cs="Times New Roman"/>
          <w:spacing w:val="40"/>
        </w:rPr>
        <w:t xml:space="preserve"> </w:t>
      </w:r>
      <w:r>
        <w:rPr>
          <w:rFonts w:hint="default" w:ascii="Times New Roman" w:hAnsi="Times New Roman" w:cs="Times New Roman"/>
        </w:rPr>
        <w:t>inspeção</w:t>
      </w:r>
      <w:r>
        <w:rPr>
          <w:rFonts w:hint="default" w:ascii="Times New Roman" w:hAnsi="Times New Roman" w:cs="Times New Roman"/>
          <w:spacing w:val="40"/>
        </w:rPr>
        <w:t xml:space="preserve"> </w:t>
      </w:r>
      <w:r>
        <w:rPr>
          <w:rFonts w:hint="default" w:ascii="Times New Roman" w:hAnsi="Times New Roman" w:cs="Times New Roman"/>
        </w:rPr>
        <w:t>prévia,</w:t>
      </w:r>
      <w:r>
        <w:rPr>
          <w:rFonts w:hint="default" w:ascii="Times New Roman" w:hAnsi="Times New Roman" w:cs="Times New Roman"/>
          <w:spacing w:val="40"/>
        </w:rPr>
        <w:t xml:space="preserve"> </w:t>
      </w:r>
      <w:r>
        <w:rPr>
          <w:rFonts w:hint="default" w:ascii="Times New Roman" w:hAnsi="Times New Roman" w:cs="Times New Roman"/>
        </w:rPr>
        <w:t>possa</w:t>
      </w:r>
      <w:r>
        <w:rPr>
          <w:rFonts w:hint="default" w:ascii="Times New Roman" w:hAnsi="Times New Roman" w:cs="Times New Roman"/>
          <w:spacing w:val="40"/>
        </w:rPr>
        <w:t xml:space="preserve"> </w:t>
      </w:r>
      <w:r>
        <w:rPr>
          <w:rFonts w:hint="default" w:ascii="Times New Roman" w:hAnsi="Times New Roman" w:cs="Times New Roman"/>
        </w:rPr>
        <w:t>ser</w:t>
      </w:r>
      <w:r>
        <w:rPr>
          <w:rFonts w:hint="default" w:ascii="Times New Roman" w:hAnsi="Times New Roman" w:cs="Times New Roman"/>
          <w:spacing w:val="40"/>
        </w:rPr>
        <w:t xml:space="preserve"> </w:t>
      </w:r>
      <w:r>
        <w:rPr>
          <w:rFonts w:hint="default" w:ascii="Times New Roman" w:hAnsi="Times New Roman" w:cs="Times New Roman"/>
        </w:rPr>
        <w:t>avaliada</w:t>
      </w:r>
      <w:r>
        <w:rPr>
          <w:rFonts w:hint="default" w:ascii="Times New Roman" w:hAnsi="Times New Roman" w:cs="Times New Roman"/>
          <w:spacing w:val="40"/>
        </w:rPr>
        <w:t xml:space="preserve"> </w:t>
      </w:r>
      <w:r>
        <w:rPr>
          <w:rFonts w:hint="default" w:ascii="Times New Roman" w:hAnsi="Times New Roman" w:cs="Times New Roman"/>
        </w:rPr>
        <w:t>a</w:t>
      </w:r>
      <w:r>
        <w:rPr>
          <w:rFonts w:hint="default" w:ascii="Times New Roman" w:hAnsi="Times New Roman" w:cs="Times New Roman"/>
          <w:spacing w:val="80"/>
        </w:rPr>
        <w:t xml:space="preserve"> </w:t>
      </w:r>
      <w:r>
        <w:rPr>
          <w:rFonts w:hint="default" w:ascii="Times New Roman" w:hAnsi="Times New Roman" w:cs="Times New Roman"/>
        </w:rPr>
        <w:t>necessidade ou não de procedimentos específicos e para que o fato seja registrado no processo</w:t>
      </w:r>
      <w:r>
        <w:rPr>
          <w:rFonts w:hint="default" w:ascii="Times New Roman" w:hAnsi="Times New Roman" w:cs="Times New Roman"/>
          <w:spacing w:val="40"/>
        </w:rPr>
        <w:t xml:space="preserve"> </w:t>
      </w:r>
      <w:r>
        <w:rPr>
          <w:rFonts w:hint="default" w:ascii="Times New Roman" w:hAnsi="Times New Roman" w:cs="Times New Roman"/>
        </w:rPr>
        <w:t xml:space="preserve">da empresa junto a </w:t>
      </w:r>
      <w:r>
        <w:rPr>
          <w:rFonts w:hint="default" w:ascii="Times New Roman" w:hAnsi="Times New Roman" w:cs="Times New Roman"/>
          <w:lang w:val="pt-BR"/>
        </w:rPr>
        <w:t>SEMMA</w:t>
      </w:r>
      <w:r>
        <w:rPr>
          <w:rFonts w:hint="default" w:ascii="Times New Roman" w:hAnsi="Times New Roman" w:cs="Times New Roman"/>
        </w:rPr>
        <w:t>.</w:t>
      </w:r>
    </w:p>
    <w:p w14:paraId="2855400E">
      <w:pPr>
        <w:pStyle w:val="8"/>
        <w:numPr>
          <w:ilvl w:val="0"/>
          <w:numId w:val="13"/>
        </w:numPr>
        <w:tabs>
          <w:tab w:val="left" w:pos="381"/>
        </w:tabs>
        <w:spacing w:before="292" w:after="0" w:line="240" w:lineRule="auto"/>
        <w:ind w:left="381" w:right="0" w:hanging="243"/>
        <w:jc w:val="left"/>
        <w:rPr>
          <w:rFonts w:hint="default" w:ascii="Times New Roman" w:hAnsi="Times New Roman" w:cs="Times New Roman"/>
          <w:sz w:val="24"/>
        </w:rPr>
      </w:pPr>
      <w:r>
        <w:rPr>
          <w:rFonts w:hint="default" w:ascii="Times New Roman" w:hAnsi="Times New Roman" w:cs="Times New Roman"/>
          <w:sz w:val="24"/>
        </w:rPr>
        <w:t>REFERÊNCIAS</w:t>
      </w:r>
      <w:r>
        <w:rPr>
          <w:rFonts w:hint="default" w:ascii="Times New Roman" w:hAnsi="Times New Roman" w:cs="Times New Roman"/>
          <w:spacing w:val="34"/>
          <w:sz w:val="24"/>
        </w:rPr>
        <w:t xml:space="preserve"> </w:t>
      </w:r>
      <w:r>
        <w:rPr>
          <w:rFonts w:hint="default" w:ascii="Times New Roman" w:hAnsi="Times New Roman" w:cs="Times New Roman"/>
          <w:spacing w:val="-2"/>
          <w:sz w:val="24"/>
        </w:rPr>
        <w:t>BIBLIOGRÁFICAS:</w:t>
      </w:r>
    </w:p>
    <w:p w14:paraId="1A7A7F63">
      <w:pPr>
        <w:pStyle w:val="4"/>
        <w:rPr>
          <w:rFonts w:hint="default" w:ascii="Times New Roman" w:hAnsi="Times New Roman" w:cs="Times New Roman"/>
        </w:rPr>
      </w:pPr>
      <w:r>
        <w:rPr>
          <w:rFonts w:hint="default" w:ascii="Times New Roman" w:hAnsi="Times New Roman" w:cs="Times New Roman"/>
          <w:spacing w:val="-2"/>
        </w:rPr>
        <w:t>Relacionar</w:t>
      </w:r>
      <w:r>
        <w:rPr>
          <w:rFonts w:hint="default" w:ascii="Times New Roman" w:hAnsi="Times New Roman" w:cs="Times New Roman"/>
          <w:spacing w:val="-1"/>
        </w:rPr>
        <w:t xml:space="preserve"> </w:t>
      </w:r>
      <w:r>
        <w:rPr>
          <w:rFonts w:hint="default" w:ascii="Times New Roman" w:hAnsi="Times New Roman" w:cs="Times New Roman"/>
          <w:spacing w:val="-2"/>
        </w:rPr>
        <w:t>as</w:t>
      </w:r>
      <w:r>
        <w:rPr>
          <w:rFonts w:hint="default" w:ascii="Times New Roman" w:hAnsi="Times New Roman" w:cs="Times New Roman"/>
        </w:rPr>
        <w:t xml:space="preserve"> </w:t>
      </w:r>
      <w:r>
        <w:rPr>
          <w:rFonts w:hint="default" w:ascii="Times New Roman" w:hAnsi="Times New Roman" w:cs="Times New Roman"/>
          <w:spacing w:val="-2"/>
        </w:rPr>
        <w:t>referências</w:t>
      </w:r>
      <w:r>
        <w:rPr>
          <w:rFonts w:hint="default" w:ascii="Times New Roman" w:hAnsi="Times New Roman" w:cs="Times New Roman"/>
          <w:spacing w:val="-5"/>
        </w:rPr>
        <w:t xml:space="preserve"> </w:t>
      </w:r>
      <w:r>
        <w:rPr>
          <w:rFonts w:hint="default" w:ascii="Times New Roman" w:hAnsi="Times New Roman" w:cs="Times New Roman"/>
          <w:spacing w:val="-2"/>
        </w:rPr>
        <w:t>bibliográficas</w:t>
      </w:r>
      <w:r>
        <w:rPr>
          <w:rFonts w:hint="default" w:ascii="Times New Roman" w:hAnsi="Times New Roman" w:cs="Times New Roman"/>
          <w:spacing w:val="-3"/>
        </w:rPr>
        <w:t xml:space="preserve"> </w:t>
      </w:r>
      <w:r>
        <w:rPr>
          <w:rFonts w:hint="default" w:ascii="Times New Roman" w:hAnsi="Times New Roman" w:cs="Times New Roman"/>
          <w:spacing w:val="-2"/>
        </w:rPr>
        <w:t>utilizadas</w:t>
      </w:r>
      <w:r>
        <w:rPr>
          <w:rFonts w:hint="default" w:ascii="Times New Roman" w:hAnsi="Times New Roman" w:cs="Times New Roman"/>
        </w:rPr>
        <w:t xml:space="preserve"> </w:t>
      </w:r>
      <w:r>
        <w:rPr>
          <w:rFonts w:hint="default" w:ascii="Times New Roman" w:hAnsi="Times New Roman" w:cs="Times New Roman"/>
          <w:spacing w:val="-2"/>
        </w:rPr>
        <w:t>conforme</w:t>
      </w:r>
      <w:r>
        <w:rPr>
          <w:rFonts w:hint="default" w:ascii="Times New Roman" w:hAnsi="Times New Roman" w:cs="Times New Roman"/>
          <w:spacing w:val="4"/>
        </w:rPr>
        <w:t xml:space="preserve"> </w:t>
      </w:r>
      <w:r>
        <w:rPr>
          <w:rFonts w:hint="default" w:ascii="Times New Roman" w:hAnsi="Times New Roman" w:cs="Times New Roman"/>
          <w:spacing w:val="-2"/>
        </w:rPr>
        <w:t>as</w:t>
      </w:r>
      <w:r>
        <w:rPr>
          <w:rFonts w:hint="default" w:ascii="Times New Roman" w:hAnsi="Times New Roman" w:cs="Times New Roman"/>
          <w:spacing w:val="-3"/>
        </w:rPr>
        <w:t xml:space="preserve"> </w:t>
      </w:r>
      <w:r>
        <w:rPr>
          <w:rFonts w:hint="default" w:ascii="Times New Roman" w:hAnsi="Times New Roman" w:cs="Times New Roman"/>
          <w:spacing w:val="-2"/>
        </w:rPr>
        <w:t>normas</w:t>
      </w:r>
      <w:r>
        <w:rPr>
          <w:rFonts w:hint="default" w:ascii="Times New Roman" w:hAnsi="Times New Roman" w:cs="Times New Roman"/>
        </w:rPr>
        <w:t xml:space="preserve"> </w:t>
      </w:r>
      <w:r>
        <w:rPr>
          <w:rFonts w:hint="default" w:ascii="Times New Roman" w:hAnsi="Times New Roman" w:cs="Times New Roman"/>
          <w:spacing w:val="-2"/>
        </w:rPr>
        <w:t>da</w:t>
      </w:r>
      <w:r>
        <w:rPr>
          <w:rFonts w:hint="default" w:ascii="Times New Roman" w:hAnsi="Times New Roman" w:cs="Times New Roman"/>
          <w:spacing w:val="-4"/>
        </w:rPr>
        <w:t xml:space="preserve"> </w:t>
      </w:r>
      <w:r>
        <w:rPr>
          <w:rFonts w:hint="default" w:ascii="Times New Roman" w:hAnsi="Times New Roman" w:cs="Times New Roman"/>
          <w:spacing w:val="-2"/>
        </w:rPr>
        <w:t>ABNT.</w:t>
      </w:r>
    </w:p>
    <w:p w14:paraId="01FC1C2F">
      <w:pPr>
        <w:pStyle w:val="8"/>
        <w:numPr>
          <w:ilvl w:val="0"/>
          <w:numId w:val="13"/>
        </w:numPr>
        <w:tabs>
          <w:tab w:val="left" w:pos="381"/>
        </w:tabs>
        <w:spacing w:before="292" w:after="0" w:line="240" w:lineRule="auto"/>
        <w:ind w:left="381" w:right="0" w:hanging="243"/>
        <w:jc w:val="left"/>
        <w:rPr>
          <w:rFonts w:hint="default" w:ascii="Times New Roman" w:hAnsi="Times New Roman" w:cs="Times New Roman"/>
          <w:sz w:val="24"/>
        </w:rPr>
      </w:pPr>
      <w:r>
        <w:rPr>
          <w:rFonts w:hint="default" w:ascii="Times New Roman" w:hAnsi="Times New Roman" w:cs="Times New Roman"/>
          <w:spacing w:val="-2"/>
          <w:sz w:val="24"/>
        </w:rPr>
        <w:t>ANEXOS:</w:t>
      </w:r>
    </w:p>
    <w:p w14:paraId="403ABAF7">
      <w:pPr>
        <w:pStyle w:val="4"/>
        <w:rPr>
          <w:rFonts w:hint="default" w:ascii="Times New Roman" w:hAnsi="Times New Roman" w:cs="Times New Roman"/>
        </w:rPr>
      </w:pPr>
      <w:r>
        <w:rPr>
          <w:rFonts w:hint="default" w:ascii="Times New Roman" w:hAnsi="Times New Roman" w:cs="Times New Roman"/>
          <w:spacing w:val="-2"/>
        </w:rPr>
        <w:t>Observações</w:t>
      </w:r>
      <w:r>
        <w:rPr>
          <w:rFonts w:hint="default" w:ascii="Times New Roman" w:hAnsi="Times New Roman" w:cs="Times New Roman"/>
          <w:spacing w:val="-14"/>
        </w:rPr>
        <w:t xml:space="preserve"> </w:t>
      </w:r>
      <w:r>
        <w:rPr>
          <w:rFonts w:hint="default" w:ascii="Times New Roman" w:hAnsi="Times New Roman" w:cs="Times New Roman"/>
          <w:spacing w:val="-2"/>
        </w:rPr>
        <w:t>Complementares:</w:t>
      </w:r>
    </w:p>
    <w:p w14:paraId="3940299D">
      <w:pPr>
        <w:pStyle w:val="4"/>
        <w:spacing w:before="2"/>
        <w:ind w:left="0"/>
        <w:jc w:val="left"/>
        <w:rPr>
          <w:rFonts w:hint="default" w:ascii="Times New Roman" w:hAnsi="Times New Roman" w:cs="Times New Roman"/>
        </w:rPr>
      </w:pPr>
    </w:p>
    <w:p w14:paraId="43D44677">
      <w:pPr>
        <w:pStyle w:val="8"/>
        <w:numPr>
          <w:ilvl w:val="0"/>
          <w:numId w:val="19"/>
        </w:numPr>
        <w:tabs>
          <w:tab w:val="left" w:pos="1218"/>
        </w:tabs>
        <w:spacing w:before="0" w:after="0" w:line="240" w:lineRule="auto"/>
        <w:ind w:left="1218" w:right="179" w:hanging="360"/>
        <w:jc w:val="both"/>
        <w:rPr>
          <w:rFonts w:hint="default" w:ascii="Times New Roman" w:hAnsi="Times New Roman" w:cs="Times New Roman"/>
          <w:sz w:val="24"/>
        </w:rPr>
      </w:pPr>
      <w:r>
        <w:rPr>
          <w:rFonts w:hint="default" w:ascii="Times New Roman" w:hAnsi="Times New Roman" w:cs="Times New Roman"/>
          <w:sz w:val="24"/>
        </w:rPr>
        <w:t>O prazo máximo de análise do presente estudo e demais documentos apensados ao processo de licenciamento ambiental será de 120 (cento e vinte) dias, conforme estabelecido no Anexo II da Resolução COEMA 007/2005, contados a partir de sua formalização no Setor de Protocolo, salvo pela entrega de documentação incompleta ou situações imprevisíveis, onde o prazo de contagem será suspenso após a comunicação oficial ao interessado.</w:t>
      </w:r>
    </w:p>
    <w:p w14:paraId="3212544E">
      <w:pPr>
        <w:pStyle w:val="8"/>
        <w:numPr>
          <w:ilvl w:val="0"/>
          <w:numId w:val="19"/>
        </w:numPr>
        <w:tabs>
          <w:tab w:val="left" w:pos="1216"/>
          <w:tab w:val="left" w:pos="1218"/>
        </w:tabs>
        <w:spacing w:before="0" w:after="0" w:line="240" w:lineRule="auto"/>
        <w:ind w:left="1218" w:right="179" w:hanging="360"/>
        <w:jc w:val="both"/>
        <w:rPr>
          <w:rFonts w:hint="default" w:ascii="Times New Roman" w:hAnsi="Times New Roman" w:cs="Times New Roman"/>
          <w:sz w:val="24"/>
        </w:rPr>
      </w:pPr>
      <w:r>
        <w:rPr>
          <w:rFonts w:hint="default" w:ascii="Times New Roman" w:hAnsi="Times New Roman" w:cs="Times New Roman"/>
          <w:sz w:val="24"/>
        </w:rPr>
        <w:t xml:space="preserve">Todos os projetos deverão estar assinados pelos responsáveis técnicos cadastrados na </w:t>
      </w:r>
      <w:r>
        <w:rPr>
          <w:rFonts w:hint="default" w:ascii="Times New Roman" w:hAnsi="Times New Roman" w:cs="Times New Roman"/>
          <w:sz w:val="24"/>
          <w:lang w:val="pt-BR"/>
        </w:rPr>
        <w:t>SEMMA</w:t>
      </w:r>
      <w:r>
        <w:rPr>
          <w:rFonts w:hint="default" w:ascii="Times New Roman" w:hAnsi="Times New Roman" w:cs="Times New Roman"/>
          <w:sz w:val="24"/>
        </w:rPr>
        <w:t xml:space="preserve"> e</w:t>
      </w:r>
      <w:r>
        <w:rPr>
          <w:rFonts w:hint="default" w:ascii="Times New Roman" w:hAnsi="Times New Roman" w:cs="Times New Roman"/>
          <w:spacing w:val="40"/>
          <w:sz w:val="24"/>
        </w:rPr>
        <w:t xml:space="preserve"> </w:t>
      </w:r>
      <w:r>
        <w:rPr>
          <w:rFonts w:hint="default" w:ascii="Times New Roman" w:hAnsi="Times New Roman" w:cs="Times New Roman"/>
          <w:sz w:val="24"/>
        </w:rPr>
        <w:t>interessado,</w:t>
      </w:r>
      <w:r>
        <w:rPr>
          <w:rFonts w:hint="default" w:ascii="Times New Roman" w:hAnsi="Times New Roman" w:cs="Times New Roman"/>
          <w:spacing w:val="39"/>
          <w:sz w:val="24"/>
        </w:rPr>
        <w:t xml:space="preserve"> </w:t>
      </w:r>
      <w:r>
        <w:rPr>
          <w:rFonts w:hint="default" w:ascii="Times New Roman" w:hAnsi="Times New Roman" w:cs="Times New Roman"/>
          <w:sz w:val="24"/>
        </w:rPr>
        <w:t>devendo</w:t>
      </w:r>
      <w:r>
        <w:rPr>
          <w:rFonts w:hint="default" w:ascii="Times New Roman" w:hAnsi="Times New Roman" w:cs="Times New Roman"/>
          <w:spacing w:val="40"/>
          <w:sz w:val="24"/>
        </w:rPr>
        <w:t xml:space="preserve"> </w:t>
      </w:r>
      <w:r>
        <w:rPr>
          <w:rFonts w:hint="default" w:ascii="Times New Roman" w:hAnsi="Times New Roman" w:cs="Times New Roman"/>
          <w:sz w:val="24"/>
        </w:rPr>
        <w:t>os</w:t>
      </w:r>
      <w:r>
        <w:rPr>
          <w:rFonts w:hint="default" w:ascii="Times New Roman" w:hAnsi="Times New Roman" w:cs="Times New Roman"/>
          <w:spacing w:val="40"/>
          <w:sz w:val="24"/>
        </w:rPr>
        <w:t xml:space="preserve"> </w:t>
      </w:r>
      <w:r>
        <w:rPr>
          <w:rFonts w:hint="default" w:ascii="Times New Roman" w:hAnsi="Times New Roman" w:cs="Times New Roman"/>
          <w:sz w:val="24"/>
        </w:rPr>
        <w:t>mesmos</w:t>
      </w:r>
      <w:r>
        <w:rPr>
          <w:rFonts w:hint="default" w:ascii="Times New Roman" w:hAnsi="Times New Roman" w:cs="Times New Roman"/>
          <w:spacing w:val="40"/>
          <w:sz w:val="24"/>
        </w:rPr>
        <w:t xml:space="preserve"> </w:t>
      </w:r>
      <w:r>
        <w:rPr>
          <w:rFonts w:hint="default" w:ascii="Times New Roman" w:hAnsi="Times New Roman" w:cs="Times New Roman"/>
          <w:sz w:val="24"/>
        </w:rPr>
        <w:t>estar</w:t>
      </w:r>
      <w:r>
        <w:rPr>
          <w:rFonts w:hint="default" w:ascii="Times New Roman" w:hAnsi="Times New Roman" w:cs="Times New Roman"/>
          <w:spacing w:val="39"/>
          <w:sz w:val="24"/>
        </w:rPr>
        <w:t xml:space="preserve"> </w:t>
      </w:r>
      <w:r>
        <w:rPr>
          <w:rFonts w:hint="default" w:ascii="Times New Roman" w:hAnsi="Times New Roman" w:cs="Times New Roman"/>
          <w:sz w:val="24"/>
        </w:rPr>
        <w:t>registrados</w:t>
      </w:r>
      <w:r>
        <w:rPr>
          <w:rFonts w:hint="default" w:ascii="Times New Roman" w:hAnsi="Times New Roman" w:cs="Times New Roman"/>
          <w:spacing w:val="39"/>
          <w:sz w:val="24"/>
        </w:rPr>
        <w:t xml:space="preserve"> </w:t>
      </w:r>
      <w:r>
        <w:rPr>
          <w:rFonts w:hint="default" w:ascii="Times New Roman" w:hAnsi="Times New Roman" w:cs="Times New Roman"/>
          <w:sz w:val="24"/>
        </w:rPr>
        <w:t>no</w:t>
      </w:r>
      <w:r>
        <w:rPr>
          <w:rFonts w:hint="default" w:ascii="Times New Roman" w:hAnsi="Times New Roman" w:cs="Times New Roman"/>
          <w:spacing w:val="39"/>
          <w:sz w:val="24"/>
        </w:rPr>
        <w:t xml:space="preserve"> </w:t>
      </w:r>
      <w:r>
        <w:rPr>
          <w:rFonts w:hint="default" w:ascii="Times New Roman" w:hAnsi="Times New Roman" w:cs="Times New Roman"/>
          <w:sz w:val="24"/>
        </w:rPr>
        <w:t>CREA-TO</w:t>
      </w:r>
      <w:r>
        <w:rPr>
          <w:rFonts w:hint="default" w:ascii="Times New Roman" w:hAnsi="Times New Roman" w:cs="Times New Roman"/>
          <w:spacing w:val="40"/>
          <w:sz w:val="24"/>
        </w:rPr>
        <w:t xml:space="preserve"> </w:t>
      </w:r>
      <w:r>
        <w:rPr>
          <w:rFonts w:hint="default" w:ascii="Times New Roman" w:hAnsi="Times New Roman" w:cs="Times New Roman"/>
          <w:sz w:val="24"/>
        </w:rPr>
        <w:t>com</w:t>
      </w:r>
      <w:r>
        <w:rPr>
          <w:rFonts w:hint="default" w:ascii="Times New Roman" w:hAnsi="Times New Roman" w:cs="Times New Roman"/>
          <w:spacing w:val="40"/>
          <w:sz w:val="24"/>
        </w:rPr>
        <w:t xml:space="preserve"> </w:t>
      </w:r>
      <w:r>
        <w:rPr>
          <w:rFonts w:hint="default" w:ascii="Times New Roman" w:hAnsi="Times New Roman" w:cs="Times New Roman"/>
          <w:sz w:val="24"/>
        </w:rPr>
        <w:t xml:space="preserve">cópia das ART’s, para protocolo na </w:t>
      </w:r>
      <w:r>
        <w:rPr>
          <w:rFonts w:hint="default" w:ascii="Times New Roman" w:hAnsi="Times New Roman" w:cs="Times New Roman"/>
          <w:sz w:val="24"/>
          <w:lang w:val="pt-BR"/>
        </w:rPr>
        <w:t>SEMMA</w:t>
      </w:r>
      <w:r>
        <w:rPr>
          <w:rFonts w:hint="default" w:ascii="Times New Roman" w:hAnsi="Times New Roman" w:cs="Times New Roman"/>
          <w:sz w:val="24"/>
        </w:rPr>
        <w:t>.</w:t>
      </w:r>
    </w:p>
    <w:p w14:paraId="461AEBF9">
      <w:pPr>
        <w:pStyle w:val="8"/>
        <w:numPr>
          <w:ilvl w:val="0"/>
          <w:numId w:val="19"/>
        </w:numPr>
        <w:tabs>
          <w:tab w:val="left" w:pos="1216"/>
          <w:tab w:val="left" w:pos="1218"/>
        </w:tabs>
        <w:spacing w:before="1" w:after="0" w:line="240" w:lineRule="auto"/>
        <w:ind w:left="1218" w:right="179" w:hanging="360"/>
        <w:jc w:val="both"/>
        <w:rPr>
          <w:rFonts w:hint="default" w:ascii="Times New Roman" w:hAnsi="Times New Roman" w:cs="Times New Roman"/>
          <w:sz w:val="24"/>
        </w:rPr>
      </w:pPr>
      <w:r>
        <w:rPr>
          <w:rFonts w:hint="default" w:ascii="Times New Roman" w:hAnsi="Times New Roman" w:cs="Times New Roman"/>
          <w:sz w:val="24"/>
        </w:rPr>
        <w:t xml:space="preserve">A qualquer momento da análise técnica do projeto a </w:t>
      </w:r>
      <w:r>
        <w:rPr>
          <w:rFonts w:hint="default" w:ascii="Times New Roman" w:hAnsi="Times New Roman" w:cs="Times New Roman"/>
          <w:sz w:val="24"/>
          <w:lang w:val="pt-BR"/>
        </w:rPr>
        <w:t>SEMMA</w:t>
      </w:r>
      <w:r>
        <w:rPr>
          <w:rFonts w:hint="default" w:ascii="Times New Roman" w:hAnsi="Times New Roman" w:cs="Times New Roman"/>
          <w:sz w:val="24"/>
        </w:rPr>
        <w:t xml:space="preserve"> poderá solicitar outras informações, caso sejam necessárias.</w:t>
      </w:r>
    </w:p>
    <w:p w14:paraId="666C87E6">
      <w:pPr>
        <w:pStyle w:val="8"/>
        <w:numPr>
          <w:ilvl w:val="0"/>
          <w:numId w:val="19"/>
        </w:numPr>
        <w:tabs>
          <w:tab w:val="left" w:pos="1216"/>
          <w:tab w:val="left" w:pos="1218"/>
        </w:tabs>
        <w:spacing w:before="0" w:after="0" w:line="240" w:lineRule="auto"/>
        <w:ind w:left="1218" w:right="179" w:hanging="360"/>
        <w:jc w:val="both"/>
        <w:rPr>
          <w:rFonts w:hint="default" w:ascii="Times New Roman" w:hAnsi="Times New Roman" w:cs="Times New Roman"/>
          <w:sz w:val="24"/>
        </w:rPr>
      </w:pPr>
      <w:r>
        <w:rPr>
          <w:rFonts w:hint="default" w:ascii="Times New Roman" w:hAnsi="Times New Roman" w:cs="Times New Roman"/>
          <w:sz w:val="24"/>
        </w:rPr>
        <w:t>O</w:t>
      </w:r>
      <w:r>
        <w:rPr>
          <w:rFonts w:hint="default" w:ascii="Times New Roman" w:hAnsi="Times New Roman" w:cs="Times New Roman"/>
          <w:spacing w:val="40"/>
          <w:sz w:val="24"/>
        </w:rPr>
        <w:t xml:space="preserve"> </w:t>
      </w:r>
      <w:r>
        <w:rPr>
          <w:rFonts w:hint="default" w:ascii="Times New Roman" w:hAnsi="Times New Roman" w:cs="Times New Roman"/>
          <w:sz w:val="24"/>
        </w:rPr>
        <w:t>prazo</w:t>
      </w:r>
      <w:r>
        <w:rPr>
          <w:rFonts w:hint="default" w:ascii="Times New Roman" w:hAnsi="Times New Roman" w:cs="Times New Roman"/>
          <w:spacing w:val="40"/>
          <w:sz w:val="24"/>
        </w:rPr>
        <w:t xml:space="preserve"> </w:t>
      </w:r>
      <w:r>
        <w:rPr>
          <w:rFonts w:hint="default" w:ascii="Times New Roman" w:hAnsi="Times New Roman" w:cs="Times New Roman"/>
          <w:sz w:val="24"/>
        </w:rPr>
        <w:t>de</w:t>
      </w:r>
      <w:r>
        <w:rPr>
          <w:rFonts w:hint="default" w:ascii="Times New Roman" w:hAnsi="Times New Roman" w:cs="Times New Roman"/>
          <w:spacing w:val="40"/>
          <w:sz w:val="24"/>
        </w:rPr>
        <w:t xml:space="preserve"> </w:t>
      </w:r>
      <w:r>
        <w:rPr>
          <w:rFonts w:hint="default" w:ascii="Times New Roman" w:hAnsi="Times New Roman" w:cs="Times New Roman"/>
          <w:sz w:val="24"/>
        </w:rPr>
        <w:t>validade</w:t>
      </w:r>
      <w:r>
        <w:rPr>
          <w:rFonts w:hint="default" w:ascii="Times New Roman" w:hAnsi="Times New Roman" w:cs="Times New Roman"/>
          <w:spacing w:val="40"/>
          <w:sz w:val="24"/>
        </w:rPr>
        <w:t xml:space="preserve"> </w:t>
      </w:r>
      <w:r>
        <w:rPr>
          <w:rFonts w:hint="default" w:ascii="Times New Roman" w:hAnsi="Times New Roman" w:cs="Times New Roman"/>
          <w:sz w:val="24"/>
        </w:rPr>
        <w:t>da</w:t>
      </w:r>
      <w:r>
        <w:rPr>
          <w:rFonts w:hint="default" w:ascii="Times New Roman" w:hAnsi="Times New Roman" w:cs="Times New Roman"/>
          <w:spacing w:val="40"/>
          <w:sz w:val="24"/>
        </w:rPr>
        <w:t xml:space="preserve"> </w:t>
      </w:r>
      <w:r>
        <w:rPr>
          <w:rFonts w:hint="default" w:ascii="Times New Roman" w:hAnsi="Times New Roman" w:cs="Times New Roman"/>
          <w:sz w:val="24"/>
        </w:rPr>
        <w:t>Licença</w:t>
      </w:r>
      <w:r>
        <w:rPr>
          <w:rFonts w:hint="default" w:ascii="Times New Roman" w:hAnsi="Times New Roman" w:cs="Times New Roman"/>
          <w:spacing w:val="40"/>
          <w:sz w:val="24"/>
        </w:rPr>
        <w:t xml:space="preserve"> </w:t>
      </w:r>
      <w:r>
        <w:rPr>
          <w:rFonts w:hint="default" w:ascii="Times New Roman" w:hAnsi="Times New Roman" w:cs="Times New Roman"/>
          <w:sz w:val="24"/>
        </w:rPr>
        <w:t>de</w:t>
      </w:r>
      <w:r>
        <w:rPr>
          <w:rFonts w:hint="default" w:ascii="Times New Roman" w:hAnsi="Times New Roman" w:cs="Times New Roman"/>
          <w:spacing w:val="40"/>
          <w:sz w:val="24"/>
        </w:rPr>
        <w:t xml:space="preserve"> </w:t>
      </w:r>
      <w:r>
        <w:rPr>
          <w:rFonts w:hint="default" w:ascii="Times New Roman" w:hAnsi="Times New Roman" w:cs="Times New Roman"/>
          <w:sz w:val="24"/>
        </w:rPr>
        <w:t>Instalação</w:t>
      </w:r>
      <w:r>
        <w:rPr>
          <w:rFonts w:hint="default" w:ascii="Times New Roman" w:hAnsi="Times New Roman" w:cs="Times New Roman"/>
          <w:spacing w:val="40"/>
          <w:sz w:val="24"/>
        </w:rPr>
        <w:t xml:space="preserve"> </w:t>
      </w:r>
      <w:r>
        <w:rPr>
          <w:rFonts w:hint="default" w:ascii="Times New Roman" w:hAnsi="Times New Roman" w:cs="Times New Roman"/>
          <w:sz w:val="24"/>
        </w:rPr>
        <w:t>a</w:t>
      </w:r>
      <w:r>
        <w:rPr>
          <w:rFonts w:hint="default" w:ascii="Times New Roman" w:hAnsi="Times New Roman" w:cs="Times New Roman"/>
          <w:spacing w:val="40"/>
          <w:sz w:val="24"/>
        </w:rPr>
        <w:t xml:space="preserve"> </w:t>
      </w:r>
      <w:r>
        <w:rPr>
          <w:rFonts w:hint="default" w:ascii="Times New Roman" w:hAnsi="Times New Roman" w:cs="Times New Roman"/>
          <w:sz w:val="24"/>
        </w:rPr>
        <w:t>ser</w:t>
      </w:r>
      <w:r>
        <w:rPr>
          <w:rFonts w:hint="default" w:ascii="Times New Roman" w:hAnsi="Times New Roman" w:cs="Times New Roman"/>
          <w:spacing w:val="40"/>
          <w:sz w:val="24"/>
        </w:rPr>
        <w:t xml:space="preserve"> </w:t>
      </w:r>
      <w:r>
        <w:rPr>
          <w:rFonts w:hint="default" w:ascii="Times New Roman" w:hAnsi="Times New Roman" w:cs="Times New Roman"/>
          <w:sz w:val="24"/>
        </w:rPr>
        <w:t>emitida</w:t>
      </w:r>
      <w:r>
        <w:rPr>
          <w:rFonts w:hint="default" w:ascii="Times New Roman" w:hAnsi="Times New Roman" w:cs="Times New Roman"/>
          <w:spacing w:val="40"/>
          <w:sz w:val="24"/>
        </w:rPr>
        <w:t xml:space="preserve"> </w:t>
      </w:r>
      <w:r>
        <w:rPr>
          <w:rFonts w:hint="default" w:ascii="Times New Roman" w:hAnsi="Times New Roman" w:cs="Times New Roman"/>
          <w:sz w:val="24"/>
        </w:rPr>
        <w:t>pela</w:t>
      </w:r>
      <w:r>
        <w:rPr>
          <w:rFonts w:hint="default" w:ascii="Times New Roman" w:hAnsi="Times New Roman" w:cs="Times New Roman"/>
          <w:spacing w:val="40"/>
          <w:sz w:val="24"/>
        </w:rPr>
        <w:t xml:space="preserve"> </w:t>
      </w:r>
      <w:r>
        <w:rPr>
          <w:rFonts w:hint="default" w:ascii="Times New Roman" w:hAnsi="Times New Roman" w:cs="Times New Roman"/>
          <w:spacing w:val="40"/>
          <w:sz w:val="24"/>
          <w:lang w:val="pt-BR"/>
        </w:rPr>
        <w:t>SEMMA</w:t>
      </w:r>
      <w:r>
        <w:rPr>
          <w:rFonts w:hint="default" w:ascii="Times New Roman" w:hAnsi="Times New Roman" w:cs="Times New Roman"/>
          <w:spacing w:val="40"/>
          <w:sz w:val="24"/>
        </w:rPr>
        <w:t xml:space="preserve"> </w:t>
      </w:r>
      <w:r>
        <w:rPr>
          <w:rFonts w:hint="default" w:ascii="Times New Roman" w:hAnsi="Times New Roman" w:cs="Times New Roman"/>
          <w:sz w:val="24"/>
        </w:rPr>
        <w:t>estará vinculado ao previsto no Anexo III da Resolução COEMA n.º 007/2005.</w:t>
      </w:r>
    </w:p>
    <w:p w14:paraId="0BDC1A11">
      <w:pPr>
        <w:pStyle w:val="8"/>
        <w:spacing w:after="0" w:line="240" w:lineRule="auto"/>
        <w:jc w:val="both"/>
        <w:rPr>
          <w:rFonts w:hint="default" w:ascii="Times New Roman" w:hAnsi="Times New Roman" w:cs="Times New Roman"/>
          <w:sz w:val="24"/>
        </w:rPr>
        <w:sectPr>
          <w:pgSz w:w="11900" w:h="16850"/>
          <w:pgMar w:top="2000" w:right="992" w:bottom="1340" w:left="992" w:header="493" w:footer="1151" w:gutter="0"/>
          <w:cols w:space="720" w:num="1"/>
        </w:sectPr>
      </w:pPr>
    </w:p>
    <w:p w14:paraId="5CBB3EFF">
      <w:pPr>
        <w:pStyle w:val="8"/>
        <w:numPr>
          <w:ilvl w:val="0"/>
          <w:numId w:val="19"/>
        </w:numPr>
        <w:tabs>
          <w:tab w:val="left" w:pos="1218"/>
        </w:tabs>
        <w:spacing w:before="215" w:after="0" w:line="240" w:lineRule="auto"/>
        <w:ind w:left="1218" w:right="178" w:hanging="360"/>
        <w:jc w:val="both"/>
        <w:rPr>
          <w:rFonts w:hint="default" w:ascii="Times New Roman" w:hAnsi="Times New Roman" w:cs="Times New Roman"/>
          <w:sz w:val="24"/>
        </w:rPr>
      </w:pPr>
      <w:r>
        <w:rPr>
          <w:rFonts w:hint="default" w:ascii="Times New Roman" w:hAnsi="Times New Roman" w:cs="Times New Roman"/>
          <w:sz w:val="24"/>
        </w:rPr>
        <w:t>A implantação do empreendimento somente poderá ocorrer após a emissão da</w:t>
      </w:r>
      <w:r>
        <w:rPr>
          <w:rFonts w:hint="default" w:ascii="Times New Roman" w:hAnsi="Times New Roman" w:cs="Times New Roman"/>
          <w:spacing w:val="80"/>
          <w:sz w:val="24"/>
        </w:rPr>
        <w:t xml:space="preserve"> </w:t>
      </w:r>
      <w:r>
        <w:rPr>
          <w:rFonts w:hint="default" w:ascii="Times New Roman" w:hAnsi="Times New Roman" w:cs="Times New Roman"/>
          <w:sz w:val="24"/>
        </w:rPr>
        <w:t xml:space="preserve">Licença de Instalação (LI) pela </w:t>
      </w:r>
      <w:r>
        <w:rPr>
          <w:rFonts w:hint="default" w:ascii="Times New Roman" w:hAnsi="Times New Roman" w:cs="Times New Roman"/>
          <w:sz w:val="24"/>
          <w:lang w:val="pt-BR"/>
        </w:rPr>
        <w:t xml:space="preserve"> SEMMA</w:t>
      </w:r>
      <w:r>
        <w:rPr>
          <w:rFonts w:hint="default" w:ascii="Times New Roman" w:hAnsi="Times New Roman" w:cs="Times New Roman"/>
          <w:sz w:val="24"/>
        </w:rPr>
        <w:t>.</w:t>
      </w:r>
    </w:p>
    <w:p w14:paraId="05E5FACF">
      <w:pPr>
        <w:pStyle w:val="4"/>
        <w:spacing w:before="7" w:line="237" w:lineRule="auto"/>
        <w:ind w:left="1218" w:right="268" w:hanging="360"/>
        <w:rPr>
          <w:rFonts w:hint="default" w:ascii="Times New Roman" w:hAnsi="Times New Roman" w:cs="Times New Roman"/>
        </w:rPr>
      </w:pPr>
      <w:r>
        <w:rPr>
          <w:rFonts w:hint="default" w:ascii="Times New Roman" w:hAnsi="Times New Roman" w:cs="Times New Roman"/>
          <w:vertAlign w:val="superscript"/>
        </w:rPr>
        <w:t>f)</w:t>
      </w:r>
      <w:r>
        <w:rPr>
          <w:rFonts w:hint="default" w:ascii="Times New Roman" w:hAnsi="Times New Roman" w:cs="Times New Roman"/>
          <w:spacing w:val="80"/>
          <w:vertAlign w:val="baseline"/>
        </w:rPr>
        <w:t xml:space="preserve"> </w:t>
      </w:r>
      <w:r>
        <w:rPr>
          <w:rFonts w:hint="default" w:ascii="Times New Roman" w:hAnsi="Times New Roman" w:cs="Times New Roman"/>
          <w:vertAlign w:val="baseline"/>
        </w:rPr>
        <w:t>Os empreendimentos, obras ou atividades já implantados, sem a devida regularização ambiental, estão sujeitos aos procedimentos e rotinas de controle ambiental estabelecidos na Resolução COEMA 007/2005.</w:t>
      </w:r>
    </w:p>
    <w:p w14:paraId="10C705A9">
      <w:pPr>
        <w:pStyle w:val="4"/>
        <w:spacing w:before="18" w:line="230" w:lineRule="auto"/>
        <w:ind w:left="1218" w:right="282" w:hanging="360"/>
        <w:rPr>
          <w:rFonts w:hint="default" w:ascii="Times New Roman" w:hAnsi="Times New Roman" w:cs="Times New Roman"/>
        </w:rPr>
      </w:pPr>
      <w:r>
        <w:rPr>
          <w:rFonts w:hint="default" w:ascii="Times New Roman" w:hAnsi="Times New Roman" w:cs="Times New Roman"/>
          <w:vertAlign w:val="superscript"/>
        </w:rPr>
        <w:t>g)</w:t>
      </w:r>
      <w:r>
        <w:rPr>
          <w:rFonts w:hint="default" w:ascii="Times New Roman" w:hAnsi="Times New Roman" w:cs="Times New Roman"/>
          <w:spacing w:val="80"/>
          <w:vertAlign w:val="baseline"/>
        </w:rPr>
        <w:t xml:space="preserve"> </w:t>
      </w:r>
      <w:r>
        <w:rPr>
          <w:rFonts w:hint="default" w:ascii="Times New Roman" w:hAnsi="Times New Roman" w:cs="Times New Roman"/>
          <w:vertAlign w:val="baseline"/>
        </w:rPr>
        <w:t>Quaisquer</w:t>
      </w:r>
      <w:r>
        <w:rPr>
          <w:rFonts w:hint="default" w:ascii="Times New Roman" w:hAnsi="Times New Roman" w:cs="Times New Roman"/>
          <w:spacing w:val="-8"/>
          <w:vertAlign w:val="baseline"/>
        </w:rPr>
        <w:t xml:space="preserve"> </w:t>
      </w:r>
      <w:r>
        <w:rPr>
          <w:rFonts w:hint="default" w:ascii="Times New Roman" w:hAnsi="Times New Roman" w:cs="Times New Roman"/>
          <w:vertAlign w:val="baseline"/>
        </w:rPr>
        <w:t>documentos</w:t>
      </w:r>
      <w:r>
        <w:rPr>
          <w:rFonts w:hint="default" w:ascii="Times New Roman" w:hAnsi="Times New Roman" w:cs="Times New Roman"/>
          <w:spacing w:val="-3"/>
          <w:vertAlign w:val="baseline"/>
        </w:rPr>
        <w:t xml:space="preserve"> </w:t>
      </w:r>
      <w:r>
        <w:rPr>
          <w:rFonts w:hint="default" w:ascii="Times New Roman" w:hAnsi="Times New Roman" w:cs="Times New Roman"/>
          <w:vertAlign w:val="baseline"/>
        </w:rPr>
        <w:t>que</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venham</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a</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integrar</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o</w:t>
      </w:r>
      <w:r>
        <w:rPr>
          <w:rFonts w:hint="default" w:ascii="Times New Roman" w:hAnsi="Times New Roman" w:cs="Times New Roman"/>
          <w:spacing w:val="-4"/>
          <w:vertAlign w:val="baseline"/>
        </w:rPr>
        <w:t xml:space="preserve"> </w:t>
      </w:r>
      <w:r>
        <w:rPr>
          <w:rFonts w:hint="default" w:ascii="Times New Roman" w:hAnsi="Times New Roman" w:cs="Times New Roman"/>
          <w:vertAlign w:val="baseline"/>
        </w:rPr>
        <w:t>PCA</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deverão estar</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em</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português</w:t>
      </w:r>
      <w:r>
        <w:rPr>
          <w:rFonts w:hint="default" w:ascii="Times New Roman" w:hAnsi="Times New Roman" w:cs="Times New Roman"/>
          <w:spacing w:val="-3"/>
          <w:vertAlign w:val="baseline"/>
        </w:rPr>
        <w:t xml:space="preserve"> </w:t>
      </w:r>
      <w:r>
        <w:rPr>
          <w:rFonts w:hint="default" w:ascii="Times New Roman" w:hAnsi="Times New Roman" w:cs="Times New Roman"/>
          <w:vertAlign w:val="baseline"/>
        </w:rPr>
        <w:t>e</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as unidades adotadas deverão ser as do Sistema Internacional de Unidades.</w:t>
      </w:r>
    </w:p>
    <w:p w14:paraId="7DED6881">
      <w:pPr>
        <w:pStyle w:val="4"/>
        <w:spacing w:before="9"/>
        <w:ind w:left="1218" w:right="179" w:hanging="360"/>
        <w:rPr>
          <w:rFonts w:hint="default" w:ascii="Times New Roman" w:hAnsi="Times New Roman" w:cs="Times New Roman"/>
        </w:rPr>
      </w:pPr>
      <w:r>
        <w:rPr>
          <w:rFonts w:hint="default" w:ascii="Times New Roman" w:hAnsi="Times New Roman" w:cs="Times New Roman"/>
        </w:rPr>
        <w:drawing>
          <wp:anchor distT="0" distB="0" distL="0" distR="0" simplePos="0" relativeHeight="251667456" behindDoc="1" locked="0" layoutInCell="1" allowOverlap="1">
            <wp:simplePos x="0" y="0"/>
            <wp:positionH relativeFrom="page">
              <wp:posOffset>637540</wp:posOffset>
            </wp:positionH>
            <wp:positionV relativeFrom="paragraph">
              <wp:posOffset>368300</wp:posOffset>
            </wp:positionV>
            <wp:extent cx="6264910" cy="5003165"/>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 cstate="print"/>
                    <a:stretch>
                      <a:fillRect/>
                    </a:stretch>
                  </pic:blipFill>
                  <pic:spPr>
                    <a:xfrm>
                      <a:off x="0" y="0"/>
                      <a:ext cx="6264907" cy="5003163"/>
                    </a:xfrm>
                    <a:prstGeom prst="rect">
                      <a:avLst/>
                    </a:prstGeom>
                  </pic:spPr>
                </pic:pic>
              </a:graphicData>
            </a:graphic>
          </wp:anchor>
        </w:drawing>
      </w:r>
      <w:r>
        <w:rPr>
          <w:rFonts w:hint="default" w:ascii="Times New Roman" w:hAnsi="Times New Roman" w:cs="Times New Roman"/>
          <w:vertAlign w:val="superscript"/>
        </w:rPr>
        <w:t>h)</w:t>
      </w:r>
      <w:r>
        <w:rPr>
          <w:rFonts w:hint="default" w:ascii="Times New Roman" w:hAnsi="Times New Roman" w:cs="Times New Roman"/>
          <w:vertAlign w:val="baseline"/>
        </w:rPr>
        <w:t xml:space="preserve"> O profissional ou a empresa responsável pelos projetos dos sistemas de tratamento de efluentes deverá informar no PCA sobre a existência de outros sistemas de</w:t>
      </w:r>
      <w:r>
        <w:rPr>
          <w:rFonts w:hint="default" w:ascii="Times New Roman" w:hAnsi="Times New Roman" w:cs="Times New Roman"/>
          <w:spacing w:val="80"/>
          <w:vertAlign w:val="baseline"/>
        </w:rPr>
        <w:t xml:space="preserve"> </w:t>
      </w:r>
      <w:r>
        <w:rPr>
          <w:rFonts w:hint="default" w:ascii="Times New Roman" w:hAnsi="Times New Roman" w:cs="Times New Roman"/>
          <w:vertAlign w:val="baseline"/>
        </w:rPr>
        <w:t>tratamento, cujos projetos sejam de sua autoria, especificando: o tipo de indústria em que</w:t>
      </w:r>
      <w:r>
        <w:rPr>
          <w:rFonts w:hint="default" w:ascii="Times New Roman" w:hAnsi="Times New Roman" w:cs="Times New Roman"/>
          <w:spacing w:val="-5"/>
          <w:vertAlign w:val="baseline"/>
        </w:rPr>
        <w:t xml:space="preserve"> </w:t>
      </w:r>
      <w:r>
        <w:rPr>
          <w:rFonts w:hint="default" w:ascii="Times New Roman" w:hAnsi="Times New Roman" w:cs="Times New Roman"/>
          <w:vertAlign w:val="baseline"/>
        </w:rPr>
        <w:t>foram implantados;</w:t>
      </w:r>
      <w:r>
        <w:rPr>
          <w:rFonts w:hint="default" w:ascii="Times New Roman" w:hAnsi="Times New Roman" w:cs="Times New Roman"/>
          <w:spacing w:val="-4"/>
          <w:vertAlign w:val="baseline"/>
        </w:rPr>
        <w:t xml:space="preserve"> </w:t>
      </w:r>
      <w:r>
        <w:rPr>
          <w:rFonts w:hint="default" w:ascii="Times New Roman" w:hAnsi="Times New Roman" w:cs="Times New Roman"/>
          <w:vertAlign w:val="baseline"/>
        </w:rPr>
        <w:t>o princípio</w:t>
      </w:r>
      <w:r>
        <w:rPr>
          <w:rFonts w:hint="default" w:ascii="Times New Roman" w:hAnsi="Times New Roman" w:cs="Times New Roman"/>
          <w:spacing w:val="-2"/>
          <w:vertAlign w:val="baseline"/>
        </w:rPr>
        <w:t xml:space="preserve"> </w:t>
      </w:r>
      <w:r>
        <w:rPr>
          <w:rFonts w:hint="default" w:ascii="Times New Roman" w:hAnsi="Times New Roman" w:cs="Times New Roman"/>
          <w:vertAlign w:val="baseline"/>
        </w:rPr>
        <w:t>de</w:t>
      </w:r>
      <w:r>
        <w:rPr>
          <w:rFonts w:hint="default" w:ascii="Times New Roman" w:hAnsi="Times New Roman" w:cs="Times New Roman"/>
          <w:spacing w:val="-2"/>
          <w:vertAlign w:val="baseline"/>
        </w:rPr>
        <w:t xml:space="preserve"> </w:t>
      </w:r>
      <w:r>
        <w:rPr>
          <w:rFonts w:hint="default" w:ascii="Times New Roman" w:hAnsi="Times New Roman" w:cs="Times New Roman"/>
          <w:vertAlign w:val="baseline"/>
        </w:rPr>
        <w:t>funcionamento</w:t>
      </w:r>
      <w:r>
        <w:rPr>
          <w:rFonts w:hint="default" w:ascii="Times New Roman" w:hAnsi="Times New Roman" w:cs="Times New Roman"/>
          <w:spacing w:val="-2"/>
          <w:vertAlign w:val="baseline"/>
        </w:rPr>
        <w:t xml:space="preserve"> </w:t>
      </w:r>
      <w:r>
        <w:rPr>
          <w:rFonts w:hint="default" w:ascii="Times New Roman" w:hAnsi="Times New Roman" w:cs="Times New Roman"/>
          <w:vertAlign w:val="baseline"/>
        </w:rPr>
        <w:t>de cada</w:t>
      </w:r>
      <w:r>
        <w:rPr>
          <w:rFonts w:hint="default" w:ascii="Times New Roman" w:hAnsi="Times New Roman" w:cs="Times New Roman"/>
          <w:spacing w:val="-2"/>
          <w:vertAlign w:val="baseline"/>
        </w:rPr>
        <w:t xml:space="preserve"> </w:t>
      </w:r>
      <w:r>
        <w:rPr>
          <w:rFonts w:hint="default" w:ascii="Times New Roman" w:hAnsi="Times New Roman" w:cs="Times New Roman"/>
          <w:vertAlign w:val="baseline"/>
        </w:rPr>
        <w:t>sistema</w:t>
      </w:r>
      <w:r>
        <w:rPr>
          <w:rFonts w:hint="default" w:ascii="Times New Roman" w:hAnsi="Times New Roman" w:cs="Times New Roman"/>
          <w:spacing w:val="-5"/>
          <w:vertAlign w:val="baseline"/>
        </w:rPr>
        <w:t xml:space="preserve"> </w:t>
      </w:r>
      <w:r>
        <w:rPr>
          <w:rFonts w:hint="default" w:ascii="Times New Roman" w:hAnsi="Times New Roman" w:cs="Times New Roman"/>
          <w:vertAlign w:val="baseline"/>
        </w:rPr>
        <w:t>mencionado;</w:t>
      </w:r>
      <w:r>
        <w:rPr>
          <w:rFonts w:hint="default" w:ascii="Times New Roman" w:hAnsi="Times New Roman" w:cs="Times New Roman"/>
          <w:spacing w:val="-2"/>
          <w:vertAlign w:val="baseline"/>
        </w:rPr>
        <w:t xml:space="preserve"> </w:t>
      </w:r>
      <w:r>
        <w:rPr>
          <w:rFonts w:hint="default" w:ascii="Times New Roman" w:hAnsi="Times New Roman" w:cs="Times New Roman"/>
          <w:vertAlign w:val="baseline"/>
        </w:rPr>
        <w:t>se estão correspondendo</w:t>
      </w:r>
      <w:r>
        <w:rPr>
          <w:rFonts w:hint="default" w:ascii="Times New Roman" w:hAnsi="Times New Roman" w:cs="Times New Roman"/>
          <w:spacing w:val="40"/>
          <w:vertAlign w:val="baseline"/>
        </w:rPr>
        <w:t xml:space="preserve"> </w:t>
      </w:r>
      <w:r>
        <w:rPr>
          <w:rFonts w:hint="default" w:ascii="Times New Roman" w:hAnsi="Times New Roman" w:cs="Times New Roman"/>
          <w:vertAlign w:val="baseline"/>
        </w:rPr>
        <w:t>às expectativas de projeto; desde quando estão operando; identificação do estabelecimento onde estão instalados, citando nome, endereço, telefone/fax da pessoa para contato (esta informação poderá ser prestada mesmo quando os projetos estiverem implantados em outro Estado).</w:t>
      </w:r>
    </w:p>
    <w:p w14:paraId="60C276D7">
      <w:pPr>
        <w:pStyle w:val="4"/>
        <w:ind w:left="1218" w:right="180" w:hanging="360"/>
        <w:rPr>
          <w:rFonts w:hint="default" w:ascii="Times New Roman" w:hAnsi="Times New Roman" w:cs="Times New Roman"/>
        </w:rPr>
      </w:pPr>
      <w:r>
        <w:rPr>
          <w:rFonts w:hint="default" w:ascii="Times New Roman" w:hAnsi="Times New Roman" w:cs="Times New Roman"/>
          <w:vertAlign w:val="superscript"/>
        </w:rPr>
        <w:t>i)</w:t>
      </w:r>
      <w:r>
        <w:rPr>
          <w:rFonts w:hint="default" w:ascii="Times New Roman" w:hAnsi="Times New Roman" w:cs="Times New Roman"/>
          <w:spacing w:val="80"/>
          <w:vertAlign w:val="baseline"/>
        </w:rPr>
        <w:t xml:space="preserve"> </w:t>
      </w:r>
      <w:r>
        <w:rPr>
          <w:rFonts w:hint="default" w:ascii="Times New Roman" w:hAnsi="Times New Roman" w:cs="Times New Roman"/>
          <w:vertAlign w:val="baseline"/>
        </w:rPr>
        <w:t xml:space="preserve">A não abordagem de qualquer exigência contida em item, subitem, alínea, observação ou nota final deste termo de referência, </w:t>
      </w:r>
      <w:r>
        <w:rPr>
          <w:rFonts w:hint="default" w:ascii="Times New Roman" w:hAnsi="Times New Roman" w:cs="Times New Roman"/>
          <w:u w:val="single"/>
          <w:vertAlign w:val="baseline"/>
        </w:rPr>
        <w:t>sem as justificativas plausíveis por parte do</w:t>
      </w:r>
      <w:r>
        <w:rPr>
          <w:rFonts w:hint="default" w:ascii="Times New Roman" w:hAnsi="Times New Roman" w:cs="Times New Roman"/>
          <w:vertAlign w:val="baseline"/>
        </w:rPr>
        <w:t xml:space="preserve"> </w:t>
      </w:r>
      <w:r>
        <w:rPr>
          <w:rFonts w:hint="default" w:ascii="Times New Roman" w:hAnsi="Times New Roman" w:cs="Times New Roman"/>
          <w:u w:val="single"/>
          <w:vertAlign w:val="baseline"/>
        </w:rPr>
        <w:t>empreendedor</w:t>
      </w:r>
      <w:r>
        <w:rPr>
          <w:rFonts w:hint="default" w:ascii="Times New Roman" w:hAnsi="Times New Roman" w:cs="Times New Roman"/>
          <w:vertAlign w:val="baseline"/>
        </w:rPr>
        <w:t xml:space="preserve">, retardará a tramitação do requerimento de licença, podendo até mesmo implicar seu indeferimento por parte da </w:t>
      </w:r>
      <w:r>
        <w:rPr>
          <w:rFonts w:hint="default" w:ascii="Times New Roman" w:hAnsi="Times New Roman" w:cs="Times New Roman"/>
          <w:vertAlign w:val="baseline"/>
          <w:lang w:val="pt-BR"/>
        </w:rPr>
        <w:t>SEMMA</w:t>
      </w:r>
      <w:r>
        <w:rPr>
          <w:rFonts w:hint="default" w:ascii="Times New Roman" w:hAnsi="Times New Roman" w:cs="Times New Roman"/>
          <w:vertAlign w:val="baseline"/>
        </w:rPr>
        <w:t>.</w:t>
      </w:r>
    </w:p>
    <w:p w14:paraId="6E59E93F">
      <w:pPr>
        <w:spacing w:before="249"/>
        <w:ind w:left="138" w:right="0" w:firstLine="0"/>
        <w:jc w:val="left"/>
        <w:rPr>
          <w:rFonts w:hint="default" w:ascii="Times New Roman" w:hAnsi="Times New Roman" w:cs="Times New Roman"/>
          <w:sz w:val="16"/>
        </w:rPr>
      </w:pPr>
      <w:r>
        <w:rPr>
          <w:rFonts w:hint="default" w:ascii="Times New Roman" w:hAnsi="Times New Roman" w:cs="Times New Roman"/>
          <w:spacing w:val="-2"/>
          <w:sz w:val="16"/>
        </w:rPr>
        <w:t>NOTAS:</w:t>
      </w:r>
    </w:p>
    <w:p w14:paraId="4E4490CF">
      <w:pPr>
        <w:pStyle w:val="4"/>
        <w:spacing w:before="130" w:line="242" w:lineRule="auto"/>
        <w:ind w:right="182"/>
        <w:rPr>
          <w:rFonts w:hint="default" w:ascii="Times New Roman" w:hAnsi="Times New Roman" w:cs="Times New Roman"/>
        </w:rPr>
      </w:pPr>
      <w:r>
        <w:rPr>
          <w:rFonts w:hint="default" w:ascii="Times New Roman" w:hAnsi="Times New Roman" w:cs="Times New Roman"/>
          <w:vertAlign w:val="superscript"/>
        </w:rPr>
        <w:t>1</w:t>
      </w:r>
      <w:r>
        <w:rPr>
          <w:rFonts w:hint="default" w:ascii="Times New Roman" w:hAnsi="Times New Roman" w:cs="Times New Roman"/>
          <w:spacing w:val="-7"/>
          <w:vertAlign w:val="baseline"/>
        </w:rPr>
        <w:t xml:space="preserve"> </w:t>
      </w:r>
      <w:r>
        <w:rPr>
          <w:rFonts w:hint="default" w:ascii="Times New Roman" w:hAnsi="Times New Roman" w:cs="Times New Roman"/>
          <w:vertAlign w:val="baseline"/>
        </w:rPr>
        <w:t>Entende-se como escala adequada aquela que permite a perfeita compreensão da natureza e</w:t>
      </w:r>
      <w:r>
        <w:rPr>
          <w:rFonts w:hint="default" w:ascii="Times New Roman" w:hAnsi="Times New Roman" w:cs="Times New Roman"/>
          <w:spacing w:val="40"/>
          <w:vertAlign w:val="baseline"/>
        </w:rPr>
        <w:t xml:space="preserve"> </w:t>
      </w:r>
      <w:r>
        <w:rPr>
          <w:rFonts w:hint="default" w:ascii="Times New Roman" w:hAnsi="Times New Roman" w:cs="Times New Roman"/>
          <w:vertAlign w:val="baseline"/>
        </w:rPr>
        <w:t>das características dimensionais básicas dos elementos representados.</w:t>
      </w:r>
    </w:p>
    <w:p w14:paraId="1A702DE1">
      <w:pPr>
        <w:pStyle w:val="4"/>
        <w:spacing w:line="282" w:lineRule="exact"/>
        <w:rPr>
          <w:rFonts w:hint="default" w:ascii="Times New Roman" w:hAnsi="Times New Roman" w:cs="Times New Roman"/>
        </w:rPr>
      </w:pPr>
      <w:r>
        <w:rPr>
          <w:rFonts w:hint="default" w:ascii="Times New Roman" w:hAnsi="Times New Roman" w:cs="Times New Roman"/>
          <w:vertAlign w:val="superscript"/>
        </w:rPr>
        <w:t>2</w:t>
      </w:r>
      <w:r>
        <w:rPr>
          <w:rFonts w:hint="default" w:ascii="Times New Roman" w:hAnsi="Times New Roman" w:cs="Times New Roman"/>
          <w:spacing w:val="-21"/>
          <w:vertAlign w:val="baseline"/>
        </w:rPr>
        <w:t xml:space="preserve"> </w:t>
      </w:r>
      <w:r>
        <w:rPr>
          <w:rFonts w:hint="default" w:ascii="Times New Roman" w:hAnsi="Times New Roman" w:cs="Times New Roman"/>
          <w:vertAlign w:val="baseline"/>
        </w:rPr>
        <w:t>Vide</w:t>
      </w:r>
      <w:r>
        <w:rPr>
          <w:rFonts w:hint="default" w:ascii="Times New Roman" w:hAnsi="Times New Roman" w:cs="Times New Roman"/>
          <w:spacing w:val="-8"/>
          <w:vertAlign w:val="baseline"/>
        </w:rPr>
        <w:t xml:space="preserve"> </w:t>
      </w:r>
      <w:r>
        <w:rPr>
          <w:rFonts w:hint="default" w:ascii="Times New Roman" w:hAnsi="Times New Roman" w:cs="Times New Roman"/>
          <w:vertAlign w:val="baseline"/>
        </w:rPr>
        <w:t>nota</w:t>
      </w:r>
      <w:r>
        <w:rPr>
          <w:rFonts w:hint="default" w:ascii="Times New Roman" w:hAnsi="Times New Roman" w:cs="Times New Roman"/>
          <w:spacing w:val="-9"/>
          <w:vertAlign w:val="baseline"/>
        </w:rPr>
        <w:t xml:space="preserve"> </w:t>
      </w:r>
      <w:r>
        <w:rPr>
          <w:rFonts w:hint="default" w:ascii="Times New Roman" w:hAnsi="Times New Roman" w:cs="Times New Roman"/>
          <w:vertAlign w:val="baseline"/>
        </w:rPr>
        <w:t>3</w:t>
      </w:r>
      <w:r>
        <w:rPr>
          <w:rFonts w:hint="default" w:ascii="Times New Roman" w:hAnsi="Times New Roman" w:cs="Times New Roman"/>
          <w:spacing w:val="-6"/>
          <w:vertAlign w:val="baseline"/>
        </w:rPr>
        <w:t xml:space="preserve"> </w:t>
      </w:r>
      <w:r>
        <w:rPr>
          <w:rFonts w:hint="default" w:ascii="Times New Roman" w:hAnsi="Times New Roman" w:cs="Times New Roman"/>
          <w:vertAlign w:val="baseline"/>
        </w:rPr>
        <w:t>do</w:t>
      </w:r>
      <w:r>
        <w:rPr>
          <w:rFonts w:hint="default" w:ascii="Times New Roman" w:hAnsi="Times New Roman" w:cs="Times New Roman"/>
          <w:spacing w:val="-6"/>
          <w:vertAlign w:val="baseline"/>
        </w:rPr>
        <w:t xml:space="preserve"> </w:t>
      </w:r>
      <w:r>
        <w:rPr>
          <w:rFonts w:hint="default" w:ascii="Times New Roman" w:hAnsi="Times New Roman" w:cs="Times New Roman"/>
          <w:vertAlign w:val="baseline"/>
        </w:rPr>
        <w:t>Termo</w:t>
      </w:r>
      <w:r>
        <w:rPr>
          <w:rFonts w:hint="default" w:ascii="Times New Roman" w:hAnsi="Times New Roman" w:cs="Times New Roman"/>
          <w:spacing w:val="-8"/>
          <w:vertAlign w:val="baseline"/>
        </w:rPr>
        <w:t xml:space="preserve"> </w:t>
      </w:r>
      <w:r>
        <w:rPr>
          <w:rFonts w:hint="default" w:ascii="Times New Roman" w:hAnsi="Times New Roman" w:cs="Times New Roman"/>
          <w:vertAlign w:val="baseline"/>
        </w:rPr>
        <w:t>de</w:t>
      </w:r>
      <w:r>
        <w:rPr>
          <w:rFonts w:hint="default" w:ascii="Times New Roman" w:hAnsi="Times New Roman" w:cs="Times New Roman"/>
          <w:spacing w:val="-4"/>
          <w:vertAlign w:val="baseline"/>
        </w:rPr>
        <w:t xml:space="preserve"> </w:t>
      </w:r>
      <w:r>
        <w:rPr>
          <w:rFonts w:hint="default" w:ascii="Times New Roman" w:hAnsi="Times New Roman" w:cs="Times New Roman"/>
          <w:vertAlign w:val="baseline"/>
        </w:rPr>
        <w:t>Referência</w:t>
      </w:r>
      <w:r>
        <w:rPr>
          <w:rFonts w:hint="default" w:ascii="Times New Roman" w:hAnsi="Times New Roman" w:cs="Times New Roman"/>
          <w:spacing w:val="-8"/>
          <w:vertAlign w:val="baseline"/>
        </w:rPr>
        <w:t xml:space="preserve"> </w:t>
      </w:r>
      <w:r>
        <w:rPr>
          <w:rFonts w:hint="default" w:ascii="Times New Roman" w:hAnsi="Times New Roman" w:cs="Times New Roman"/>
          <w:vertAlign w:val="baseline"/>
        </w:rPr>
        <w:t>do</w:t>
      </w:r>
      <w:r>
        <w:rPr>
          <w:rFonts w:hint="default" w:ascii="Times New Roman" w:hAnsi="Times New Roman" w:cs="Times New Roman"/>
          <w:spacing w:val="-6"/>
          <w:vertAlign w:val="baseline"/>
        </w:rPr>
        <w:t xml:space="preserve"> </w:t>
      </w:r>
      <w:r>
        <w:rPr>
          <w:rFonts w:hint="default" w:ascii="Times New Roman" w:hAnsi="Times New Roman" w:cs="Times New Roman"/>
          <w:spacing w:val="-4"/>
          <w:vertAlign w:val="baseline"/>
        </w:rPr>
        <w:t>RCA.</w:t>
      </w:r>
    </w:p>
    <w:p w14:paraId="22C0B8EB">
      <w:pPr>
        <w:pStyle w:val="4"/>
        <w:spacing w:before="7"/>
        <w:ind w:right="179"/>
        <w:rPr>
          <w:rFonts w:hint="default" w:ascii="Times New Roman" w:hAnsi="Times New Roman" w:cs="Times New Roman"/>
        </w:rPr>
      </w:pPr>
      <w:r>
        <w:rPr>
          <w:rFonts w:hint="default" w:ascii="Times New Roman" w:hAnsi="Times New Roman" w:cs="Times New Roman"/>
          <w:vertAlign w:val="superscript"/>
        </w:rPr>
        <w:t>3</w:t>
      </w:r>
      <w:r>
        <w:rPr>
          <w:rFonts w:hint="default" w:ascii="Times New Roman" w:hAnsi="Times New Roman" w:cs="Times New Roman"/>
          <w:vertAlign w:val="baseline"/>
        </w:rPr>
        <w:t xml:space="preserve"> Para fins de dimensionamento do sistema de tratamento de esgoto sanitário, o número de contribuintes deverá incluir todas as pessoas que compareçam habitualmente nos diversos setores do empreendimento, independente de terem vínculo empregatício com a empresa requerente da licença ambiental ou pertencerem a empresas executoras de serviços</w:t>
      </w:r>
      <w:r>
        <w:rPr>
          <w:rFonts w:hint="default" w:ascii="Times New Roman" w:hAnsi="Times New Roman" w:cs="Times New Roman"/>
          <w:spacing w:val="80"/>
          <w:vertAlign w:val="baseline"/>
        </w:rPr>
        <w:t xml:space="preserve"> </w:t>
      </w:r>
      <w:r>
        <w:rPr>
          <w:rFonts w:hint="default" w:ascii="Times New Roman" w:hAnsi="Times New Roman" w:cs="Times New Roman"/>
          <w:spacing w:val="-2"/>
          <w:vertAlign w:val="baseline"/>
        </w:rPr>
        <w:t>terceirizados.</w:t>
      </w:r>
    </w:p>
    <w:p w14:paraId="187AA1B3">
      <w:pPr>
        <w:pStyle w:val="4"/>
        <w:ind w:right="182"/>
        <w:rPr>
          <w:rFonts w:hint="default" w:ascii="Times New Roman" w:hAnsi="Times New Roman" w:cs="Times New Roman"/>
        </w:rPr>
      </w:pPr>
      <w:r>
        <w:rPr>
          <w:rFonts w:hint="default" w:ascii="Times New Roman" w:hAnsi="Times New Roman" w:cs="Times New Roman"/>
          <w:vertAlign w:val="superscript"/>
        </w:rPr>
        <w:t>4</w:t>
      </w:r>
      <w:r>
        <w:rPr>
          <w:rFonts w:hint="default" w:ascii="Times New Roman" w:hAnsi="Times New Roman" w:cs="Times New Roman"/>
          <w:vertAlign w:val="baseline"/>
        </w:rPr>
        <w:t xml:space="preserve"> Salvo nos casos em que for aplicável a Norma Técnica ABNT/NBR 7505, referente a “armazenamento</w:t>
      </w:r>
      <w:r>
        <w:rPr>
          <w:rFonts w:hint="default" w:ascii="Times New Roman" w:hAnsi="Times New Roman" w:cs="Times New Roman"/>
          <w:spacing w:val="-4"/>
          <w:vertAlign w:val="baseline"/>
        </w:rPr>
        <w:t xml:space="preserve"> </w:t>
      </w:r>
      <w:r>
        <w:rPr>
          <w:rFonts w:hint="default" w:ascii="Times New Roman" w:hAnsi="Times New Roman" w:cs="Times New Roman"/>
          <w:vertAlign w:val="baseline"/>
        </w:rPr>
        <w:t>de</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petróleo,</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seus</w:t>
      </w:r>
      <w:r>
        <w:rPr>
          <w:rFonts w:hint="default" w:ascii="Times New Roman" w:hAnsi="Times New Roman" w:cs="Times New Roman"/>
          <w:spacing w:val="-2"/>
          <w:vertAlign w:val="baseline"/>
        </w:rPr>
        <w:t xml:space="preserve"> </w:t>
      </w:r>
      <w:r>
        <w:rPr>
          <w:rFonts w:hint="default" w:ascii="Times New Roman" w:hAnsi="Times New Roman" w:cs="Times New Roman"/>
          <w:vertAlign w:val="baseline"/>
        </w:rPr>
        <w:t>derivados</w:t>
      </w:r>
      <w:r>
        <w:rPr>
          <w:rFonts w:hint="default" w:ascii="Times New Roman" w:hAnsi="Times New Roman" w:cs="Times New Roman"/>
          <w:spacing w:val="-2"/>
          <w:vertAlign w:val="baseline"/>
        </w:rPr>
        <w:t xml:space="preserve"> </w:t>
      </w:r>
      <w:r>
        <w:rPr>
          <w:rFonts w:hint="default" w:ascii="Times New Roman" w:hAnsi="Times New Roman" w:cs="Times New Roman"/>
          <w:vertAlign w:val="baseline"/>
        </w:rPr>
        <w:t>líquidos e</w:t>
      </w:r>
      <w:r>
        <w:rPr>
          <w:rFonts w:hint="default" w:ascii="Times New Roman" w:hAnsi="Times New Roman" w:cs="Times New Roman"/>
          <w:spacing w:val="-1"/>
          <w:vertAlign w:val="baseline"/>
        </w:rPr>
        <w:t xml:space="preserve"> </w:t>
      </w:r>
      <w:r>
        <w:rPr>
          <w:rFonts w:hint="default" w:ascii="Times New Roman" w:hAnsi="Times New Roman" w:cs="Times New Roman"/>
          <w:vertAlign w:val="baseline"/>
        </w:rPr>
        <w:t>álcool</w:t>
      </w:r>
      <w:r>
        <w:rPr>
          <w:rFonts w:hint="default" w:ascii="Times New Roman" w:hAnsi="Times New Roman" w:cs="Times New Roman"/>
          <w:spacing w:val="-4"/>
          <w:vertAlign w:val="baseline"/>
        </w:rPr>
        <w:t xml:space="preserve"> </w:t>
      </w:r>
      <w:r>
        <w:rPr>
          <w:rFonts w:hint="default" w:ascii="Times New Roman" w:hAnsi="Times New Roman" w:cs="Times New Roman"/>
          <w:vertAlign w:val="baseline"/>
        </w:rPr>
        <w:t>carburante”, as</w:t>
      </w:r>
      <w:r>
        <w:rPr>
          <w:rFonts w:hint="default" w:ascii="Times New Roman" w:hAnsi="Times New Roman" w:cs="Times New Roman"/>
          <w:spacing w:val="-2"/>
          <w:vertAlign w:val="baseline"/>
        </w:rPr>
        <w:t xml:space="preserve"> </w:t>
      </w:r>
      <w:r>
        <w:rPr>
          <w:rFonts w:hint="default" w:ascii="Times New Roman" w:hAnsi="Times New Roman" w:cs="Times New Roman"/>
          <w:vertAlign w:val="baseline"/>
        </w:rPr>
        <w:t>exigências</w:t>
      </w:r>
      <w:r>
        <w:rPr>
          <w:rFonts w:hint="default" w:ascii="Times New Roman" w:hAnsi="Times New Roman" w:cs="Times New Roman"/>
          <w:spacing w:val="-2"/>
          <w:vertAlign w:val="baseline"/>
        </w:rPr>
        <w:t xml:space="preserve"> </w:t>
      </w:r>
      <w:r>
        <w:rPr>
          <w:rFonts w:hint="default" w:ascii="Times New Roman" w:hAnsi="Times New Roman" w:cs="Times New Roman"/>
          <w:vertAlign w:val="baseline"/>
        </w:rPr>
        <w:t>relativas às bacias de contenção deverão preencher, no mínimo,</w:t>
      </w:r>
      <w:r>
        <w:rPr>
          <w:rFonts w:hint="default" w:ascii="Times New Roman" w:hAnsi="Times New Roman" w:cs="Times New Roman"/>
          <w:spacing w:val="40"/>
          <w:vertAlign w:val="baseline"/>
        </w:rPr>
        <w:t xml:space="preserve"> </w:t>
      </w:r>
      <w:r>
        <w:rPr>
          <w:rFonts w:hint="default" w:ascii="Times New Roman" w:hAnsi="Times New Roman" w:cs="Times New Roman"/>
          <w:vertAlign w:val="baseline"/>
        </w:rPr>
        <w:t>os seguintes requisitos:</w:t>
      </w:r>
    </w:p>
    <w:p w14:paraId="55E873E6">
      <w:pPr>
        <w:pStyle w:val="8"/>
        <w:numPr>
          <w:ilvl w:val="0"/>
          <w:numId w:val="20"/>
        </w:numPr>
        <w:tabs>
          <w:tab w:val="left" w:pos="498"/>
        </w:tabs>
        <w:spacing w:before="0" w:after="0" w:line="242" w:lineRule="auto"/>
        <w:ind w:left="498" w:right="179" w:hanging="360"/>
        <w:jc w:val="both"/>
        <w:rPr>
          <w:rFonts w:hint="default" w:ascii="Times New Roman" w:hAnsi="Times New Roman" w:cs="Times New Roman"/>
          <w:sz w:val="24"/>
        </w:rPr>
      </w:pPr>
      <w:r>
        <w:rPr>
          <w:rFonts w:hint="default" w:ascii="Times New Roman" w:hAnsi="Times New Roman" w:cs="Times New Roman"/>
          <w:sz w:val="24"/>
        </w:rPr>
        <w:t>a capacidade da bacia de contenção que abriga um único tanque deverá</w:t>
      </w:r>
      <w:r>
        <w:rPr>
          <w:rFonts w:hint="default" w:ascii="Times New Roman" w:hAnsi="Times New Roman" w:cs="Times New Roman"/>
          <w:spacing w:val="-1"/>
          <w:sz w:val="24"/>
        </w:rPr>
        <w:t xml:space="preserve"> </w:t>
      </w:r>
      <w:r>
        <w:rPr>
          <w:rFonts w:hint="default" w:ascii="Times New Roman" w:hAnsi="Times New Roman" w:cs="Times New Roman"/>
          <w:sz w:val="24"/>
        </w:rPr>
        <w:t>ser, no mínimo, igual à capacidade do tanque acrescida do volume de deslocamento* desse tanque;</w:t>
      </w:r>
    </w:p>
    <w:p w14:paraId="540EA760">
      <w:pPr>
        <w:pStyle w:val="8"/>
        <w:numPr>
          <w:ilvl w:val="0"/>
          <w:numId w:val="20"/>
        </w:numPr>
        <w:tabs>
          <w:tab w:val="left" w:pos="498"/>
        </w:tabs>
        <w:spacing w:before="0" w:after="0" w:line="240" w:lineRule="auto"/>
        <w:ind w:left="498" w:right="179" w:hanging="360"/>
        <w:jc w:val="both"/>
        <w:rPr>
          <w:rFonts w:hint="default" w:ascii="Times New Roman" w:hAnsi="Times New Roman" w:cs="Times New Roman"/>
          <w:sz w:val="24"/>
        </w:rPr>
      </w:pPr>
      <w:r>
        <w:rPr>
          <w:rFonts w:hint="default" w:ascii="Times New Roman" w:hAnsi="Times New Roman" w:cs="Times New Roman"/>
          <w:sz w:val="24"/>
        </w:rPr>
        <w:t>a capacidade da bacia de contenção que abriga um grupo de tanques deverá ser, no mínimo, igual à capacidade do maior tanque, acrescida do volume de deslocamento* dos demais tanques nela contidos;</w:t>
      </w:r>
    </w:p>
    <w:p w14:paraId="403AAF71">
      <w:pPr>
        <w:pStyle w:val="8"/>
        <w:numPr>
          <w:ilvl w:val="0"/>
          <w:numId w:val="20"/>
        </w:numPr>
        <w:tabs>
          <w:tab w:val="left" w:pos="498"/>
        </w:tabs>
        <w:spacing w:before="0" w:after="0" w:line="242" w:lineRule="auto"/>
        <w:ind w:left="498" w:right="179" w:hanging="360"/>
        <w:jc w:val="both"/>
        <w:rPr>
          <w:rFonts w:hint="default" w:ascii="Times New Roman" w:hAnsi="Times New Roman" w:cs="Times New Roman"/>
          <w:sz w:val="24"/>
        </w:rPr>
      </w:pPr>
      <w:r>
        <w:rPr>
          <w:rFonts w:hint="default" w:ascii="Times New Roman" w:hAnsi="Times New Roman" w:cs="Times New Roman"/>
          <w:sz w:val="24"/>
        </w:rPr>
        <w:t>no caso de existirem em uma mesma bacia tanques contendo produtos diferentes, deverá ser considerada a compatibilidade química entre os mesmos;</w:t>
      </w:r>
    </w:p>
    <w:p w14:paraId="21675964">
      <w:pPr>
        <w:pStyle w:val="8"/>
        <w:numPr>
          <w:ilvl w:val="0"/>
          <w:numId w:val="20"/>
        </w:numPr>
        <w:tabs>
          <w:tab w:val="left" w:pos="498"/>
        </w:tabs>
        <w:spacing w:before="0" w:after="0" w:line="242" w:lineRule="auto"/>
        <w:ind w:left="498" w:right="178" w:hanging="360"/>
        <w:jc w:val="both"/>
        <w:rPr>
          <w:rFonts w:hint="default" w:ascii="Times New Roman" w:hAnsi="Times New Roman" w:cs="Times New Roman"/>
          <w:sz w:val="24"/>
        </w:rPr>
      </w:pPr>
      <w:r>
        <w:rPr>
          <w:rFonts w:hint="default" w:ascii="Times New Roman" w:hAnsi="Times New Roman" w:cs="Times New Roman"/>
          <w:sz w:val="24"/>
        </w:rPr>
        <w:t>as muretas de contenção de uma bacia deverão ter altura mínima de 0,50m, medida por dentro da bacia;</w:t>
      </w:r>
    </w:p>
    <w:p w14:paraId="3D2B55FE">
      <w:pPr>
        <w:pStyle w:val="8"/>
        <w:numPr>
          <w:ilvl w:val="0"/>
          <w:numId w:val="20"/>
        </w:numPr>
        <w:tabs>
          <w:tab w:val="left" w:pos="498"/>
        </w:tabs>
        <w:spacing w:before="0" w:after="0" w:line="240" w:lineRule="auto"/>
        <w:ind w:left="498" w:right="181" w:hanging="360"/>
        <w:jc w:val="both"/>
        <w:rPr>
          <w:rFonts w:hint="default" w:ascii="Times New Roman" w:hAnsi="Times New Roman" w:cs="Times New Roman"/>
          <w:sz w:val="24"/>
        </w:rPr>
      </w:pPr>
      <w:r>
        <w:rPr>
          <w:rFonts w:hint="default" w:ascii="Times New Roman" w:hAnsi="Times New Roman" w:cs="Times New Roman"/>
          <w:sz w:val="24"/>
        </w:rPr>
        <w:t>piso da área interna da bacia de contenção deverá ser impermeabilizado, devendo a mesma ser</w:t>
      </w:r>
      <w:r>
        <w:rPr>
          <w:rFonts w:hint="default" w:ascii="Times New Roman" w:hAnsi="Times New Roman" w:cs="Times New Roman"/>
          <w:spacing w:val="31"/>
          <w:sz w:val="24"/>
        </w:rPr>
        <w:t xml:space="preserve"> </w:t>
      </w:r>
      <w:r>
        <w:rPr>
          <w:rFonts w:hint="default" w:ascii="Times New Roman" w:hAnsi="Times New Roman" w:cs="Times New Roman"/>
          <w:sz w:val="24"/>
        </w:rPr>
        <w:t>dotada</w:t>
      </w:r>
      <w:r>
        <w:rPr>
          <w:rFonts w:hint="default" w:ascii="Times New Roman" w:hAnsi="Times New Roman" w:cs="Times New Roman"/>
          <w:spacing w:val="27"/>
          <w:sz w:val="24"/>
        </w:rPr>
        <w:t xml:space="preserve"> </w:t>
      </w:r>
      <w:r>
        <w:rPr>
          <w:rFonts w:hint="default" w:ascii="Times New Roman" w:hAnsi="Times New Roman" w:cs="Times New Roman"/>
          <w:sz w:val="24"/>
        </w:rPr>
        <w:t>de</w:t>
      </w:r>
      <w:r>
        <w:rPr>
          <w:rFonts w:hint="default" w:ascii="Times New Roman" w:hAnsi="Times New Roman" w:cs="Times New Roman"/>
          <w:spacing w:val="29"/>
          <w:sz w:val="24"/>
        </w:rPr>
        <w:t xml:space="preserve"> </w:t>
      </w:r>
      <w:r>
        <w:rPr>
          <w:rFonts w:hint="default" w:ascii="Times New Roman" w:hAnsi="Times New Roman" w:cs="Times New Roman"/>
          <w:sz w:val="24"/>
        </w:rPr>
        <w:t>ponto</w:t>
      </w:r>
      <w:r>
        <w:rPr>
          <w:rFonts w:hint="default" w:ascii="Times New Roman" w:hAnsi="Times New Roman" w:cs="Times New Roman"/>
          <w:spacing w:val="29"/>
          <w:sz w:val="24"/>
        </w:rPr>
        <w:t xml:space="preserve"> </w:t>
      </w:r>
      <w:r>
        <w:rPr>
          <w:rFonts w:hint="default" w:ascii="Times New Roman" w:hAnsi="Times New Roman" w:cs="Times New Roman"/>
          <w:sz w:val="24"/>
        </w:rPr>
        <w:t>de</w:t>
      </w:r>
      <w:r>
        <w:rPr>
          <w:rFonts w:hint="default" w:ascii="Times New Roman" w:hAnsi="Times New Roman" w:cs="Times New Roman"/>
          <w:spacing w:val="27"/>
          <w:sz w:val="24"/>
        </w:rPr>
        <w:t xml:space="preserve"> </w:t>
      </w:r>
      <w:r>
        <w:rPr>
          <w:rFonts w:hint="default" w:ascii="Times New Roman" w:hAnsi="Times New Roman" w:cs="Times New Roman"/>
          <w:sz w:val="24"/>
        </w:rPr>
        <w:t>drenagem</w:t>
      </w:r>
      <w:r>
        <w:rPr>
          <w:rFonts w:hint="default" w:ascii="Times New Roman" w:hAnsi="Times New Roman" w:cs="Times New Roman"/>
          <w:spacing w:val="29"/>
          <w:sz w:val="24"/>
        </w:rPr>
        <w:t xml:space="preserve"> </w:t>
      </w:r>
      <w:r>
        <w:rPr>
          <w:rFonts w:hint="default" w:ascii="Times New Roman" w:hAnsi="Times New Roman" w:cs="Times New Roman"/>
          <w:sz w:val="24"/>
        </w:rPr>
        <w:t>de</w:t>
      </w:r>
      <w:r>
        <w:rPr>
          <w:rFonts w:hint="default" w:ascii="Times New Roman" w:hAnsi="Times New Roman" w:cs="Times New Roman"/>
          <w:spacing w:val="31"/>
          <w:sz w:val="24"/>
        </w:rPr>
        <w:t xml:space="preserve"> </w:t>
      </w:r>
      <w:r>
        <w:rPr>
          <w:rFonts w:hint="default" w:ascii="Times New Roman" w:hAnsi="Times New Roman" w:cs="Times New Roman"/>
          <w:sz w:val="24"/>
        </w:rPr>
        <w:t>água</w:t>
      </w:r>
      <w:r>
        <w:rPr>
          <w:rFonts w:hint="default" w:ascii="Times New Roman" w:hAnsi="Times New Roman" w:cs="Times New Roman"/>
          <w:spacing w:val="27"/>
          <w:sz w:val="24"/>
        </w:rPr>
        <w:t xml:space="preserve"> </w:t>
      </w:r>
      <w:r>
        <w:rPr>
          <w:rFonts w:hint="default" w:ascii="Times New Roman" w:hAnsi="Times New Roman" w:cs="Times New Roman"/>
          <w:sz w:val="24"/>
        </w:rPr>
        <w:t>pluvial,</w:t>
      </w:r>
      <w:r>
        <w:rPr>
          <w:rFonts w:hint="default" w:ascii="Times New Roman" w:hAnsi="Times New Roman" w:cs="Times New Roman"/>
          <w:spacing w:val="31"/>
          <w:sz w:val="24"/>
        </w:rPr>
        <w:t xml:space="preserve"> </w:t>
      </w:r>
      <w:r>
        <w:rPr>
          <w:rFonts w:hint="default" w:ascii="Times New Roman" w:hAnsi="Times New Roman" w:cs="Times New Roman"/>
          <w:sz w:val="24"/>
        </w:rPr>
        <w:t>equipado</w:t>
      </w:r>
      <w:r>
        <w:rPr>
          <w:rFonts w:hint="default" w:ascii="Times New Roman" w:hAnsi="Times New Roman" w:cs="Times New Roman"/>
          <w:spacing w:val="32"/>
          <w:sz w:val="24"/>
        </w:rPr>
        <w:t xml:space="preserve"> </w:t>
      </w:r>
      <w:r>
        <w:rPr>
          <w:rFonts w:hint="default" w:ascii="Times New Roman" w:hAnsi="Times New Roman" w:cs="Times New Roman"/>
          <w:sz w:val="24"/>
        </w:rPr>
        <w:t>com</w:t>
      </w:r>
      <w:r>
        <w:rPr>
          <w:rFonts w:hint="default" w:ascii="Times New Roman" w:hAnsi="Times New Roman" w:cs="Times New Roman"/>
          <w:spacing w:val="29"/>
          <w:sz w:val="24"/>
        </w:rPr>
        <w:t xml:space="preserve"> </w:t>
      </w:r>
      <w:r>
        <w:rPr>
          <w:rFonts w:hint="default" w:ascii="Times New Roman" w:hAnsi="Times New Roman" w:cs="Times New Roman"/>
          <w:sz w:val="24"/>
        </w:rPr>
        <w:t>válvula</w:t>
      </w:r>
      <w:r>
        <w:rPr>
          <w:rFonts w:hint="default" w:ascii="Times New Roman" w:hAnsi="Times New Roman" w:cs="Times New Roman"/>
          <w:spacing w:val="31"/>
          <w:sz w:val="24"/>
        </w:rPr>
        <w:t xml:space="preserve"> </w:t>
      </w:r>
      <w:r>
        <w:rPr>
          <w:rFonts w:hint="default" w:ascii="Times New Roman" w:hAnsi="Times New Roman" w:cs="Times New Roman"/>
          <w:sz w:val="24"/>
        </w:rPr>
        <w:t>de</w:t>
      </w:r>
      <w:r>
        <w:rPr>
          <w:rFonts w:hint="default" w:ascii="Times New Roman" w:hAnsi="Times New Roman" w:cs="Times New Roman"/>
          <w:spacing w:val="27"/>
          <w:sz w:val="24"/>
        </w:rPr>
        <w:t xml:space="preserve"> </w:t>
      </w:r>
      <w:r>
        <w:rPr>
          <w:rFonts w:hint="default" w:ascii="Times New Roman" w:hAnsi="Times New Roman" w:cs="Times New Roman"/>
          <w:sz w:val="24"/>
        </w:rPr>
        <w:t>bloqueio</w:t>
      </w:r>
      <w:r>
        <w:rPr>
          <w:rFonts w:hint="default" w:ascii="Times New Roman" w:hAnsi="Times New Roman" w:cs="Times New Roman"/>
          <w:spacing w:val="31"/>
          <w:sz w:val="24"/>
        </w:rPr>
        <w:t xml:space="preserve"> </w:t>
      </w:r>
      <w:r>
        <w:rPr>
          <w:rFonts w:hint="default" w:ascii="Times New Roman" w:hAnsi="Times New Roman" w:cs="Times New Roman"/>
          <w:sz w:val="24"/>
        </w:rPr>
        <w:t>com</w:t>
      </w:r>
    </w:p>
    <w:p w14:paraId="3DCDAA30">
      <w:pPr>
        <w:pStyle w:val="8"/>
        <w:spacing w:after="0" w:line="240" w:lineRule="auto"/>
        <w:jc w:val="both"/>
        <w:rPr>
          <w:rFonts w:hint="default" w:ascii="Times New Roman" w:hAnsi="Times New Roman" w:cs="Times New Roman"/>
          <w:sz w:val="24"/>
        </w:rPr>
        <w:sectPr>
          <w:pgSz w:w="11900" w:h="16850"/>
          <w:pgMar w:top="2000" w:right="992" w:bottom="1340" w:left="992" w:header="493" w:footer="1151" w:gutter="0"/>
          <w:cols w:space="720" w:num="1"/>
        </w:sectPr>
      </w:pPr>
    </w:p>
    <w:p w14:paraId="672DE8AC">
      <w:pPr>
        <w:pStyle w:val="4"/>
        <w:spacing w:before="215"/>
        <w:ind w:left="498"/>
        <w:jc w:val="left"/>
        <w:rPr>
          <w:rFonts w:hint="default" w:ascii="Times New Roman" w:hAnsi="Times New Roman" w:cs="Times New Roman"/>
        </w:rPr>
      </w:pPr>
      <w:r>
        <w:rPr>
          <w:rFonts w:hint="default" w:ascii="Times New Roman" w:hAnsi="Times New Roman" w:cs="Times New Roman"/>
        </w:rPr>
        <w:t>acionamento</w:t>
      </w:r>
      <w:r>
        <w:rPr>
          <w:rFonts w:hint="default" w:ascii="Times New Roman" w:hAnsi="Times New Roman" w:cs="Times New Roman"/>
          <w:spacing w:val="29"/>
        </w:rPr>
        <w:t xml:space="preserve"> </w:t>
      </w:r>
      <w:r>
        <w:rPr>
          <w:rFonts w:hint="default" w:ascii="Times New Roman" w:hAnsi="Times New Roman" w:cs="Times New Roman"/>
        </w:rPr>
        <w:t>externo;</w:t>
      </w:r>
      <w:r>
        <w:rPr>
          <w:rFonts w:hint="default" w:ascii="Times New Roman" w:hAnsi="Times New Roman" w:cs="Times New Roman"/>
          <w:spacing w:val="29"/>
        </w:rPr>
        <w:t xml:space="preserve"> </w:t>
      </w:r>
      <w:r>
        <w:rPr>
          <w:rFonts w:hint="default" w:ascii="Times New Roman" w:hAnsi="Times New Roman" w:cs="Times New Roman"/>
        </w:rPr>
        <w:t>deverá</w:t>
      </w:r>
      <w:r>
        <w:rPr>
          <w:rFonts w:hint="default" w:ascii="Times New Roman" w:hAnsi="Times New Roman" w:cs="Times New Roman"/>
          <w:spacing w:val="31"/>
        </w:rPr>
        <w:t xml:space="preserve"> </w:t>
      </w:r>
      <w:r>
        <w:rPr>
          <w:rFonts w:hint="default" w:ascii="Times New Roman" w:hAnsi="Times New Roman" w:cs="Times New Roman"/>
        </w:rPr>
        <w:t>haver</w:t>
      </w:r>
      <w:r>
        <w:rPr>
          <w:rFonts w:hint="default" w:ascii="Times New Roman" w:hAnsi="Times New Roman" w:cs="Times New Roman"/>
          <w:spacing w:val="27"/>
        </w:rPr>
        <w:t xml:space="preserve"> </w:t>
      </w:r>
      <w:r>
        <w:rPr>
          <w:rFonts w:hint="default" w:ascii="Times New Roman" w:hAnsi="Times New Roman" w:cs="Times New Roman"/>
        </w:rPr>
        <w:t>uma</w:t>
      </w:r>
      <w:r>
        <w:rPr>
          <w:rFonts w:hint="default" w:ascii="Times New Roman" w:hAnsi="Times New Roman" w:cs="Times New Roman"/>
          <w:spacing w:val="29"/>
        </w:rPr>
        <w:t xml:space="preserve"> </w:t>
      </w:r>
      <w:r>
        <w:rPr>
          <w:rFonts w:hint="default" w:ascii="Times New Roman" w:hAnsi="Times New Roman" w:cs="Times New Roman"/>
        </w:rPr>
        <w:t>inclinação</w:t>
      </w:r>
      <w:r>
        <w:rPr>
          <w:rFonts w:hint="default" w:ascii="Times New Roman" w:hAnsi="Times New Roman" w:cs="Times New Roman"/>
          <w:spacing w:val="29"/>
        </w:rPr>
        <w:t xml:space="preserve"> </w:t>
      </w:r>
      <w:r>
        <w:rPr>
          <w:rFonts w:hint="default" w:ascii="Times New Roman" w:hAnsi="Times New Roman" w:cs="Times New Roman"/>
        </w:rPr>
        <w:t>mínima</w:t>
      </w:r>
      <w:r>
        <w:rPr>
          <w:rFonts w:hint="default" w:ascii="Times New Roman" w:hAnsi="Times New Roman" w:cs="Times New Roman"/>
          <w:spacing w:val="29"/>
        </w:rPr>
        <w:t xml:space="preserve"> </w:t>
      </w:r>
      <w:r>
        <w:rPr>
          <w:rFonts w:hint="default" w:ascii="Times New Roman" w:hAnsi="Times New Roman" w:cs="Times New Roman"/>
        </w:rPr>
        <w:t>de</w:t>
      </w:r>
      <w:r>
        <w:rPr>
          <w:rFonts w:hint="default" w:ascii="Times New Roman" w:hAnsi="Times New Roman" w:cs="Times New Roman"/>
          <w:spacing w:val="27"/>
        </w:rPr>
        <w:t xml:space="preserve"> </w:t>
      </w:r>
      <w:r>
        <w:rPr>
          <w:rFonts w:hint="default" w:ascii="Times New Roman" w:hAnsi="Times New Roman" w:cs="Times New Roman"/>
        </w:rPr>
        <w:t>1%</w:t>
      </w:r>
      <w:r>
        <w:rPr>
          <w:rFonts w:hint="default" w:ascii="Times New Roman" w:hAnsi="Times New Roman" w:cs="Times New Roman"/>
          <w:spacing w:val="28"/>
        </w:rPr>
        <w:t xml:space="preserve"> </w:t>
      </w:r>
      <w:r>
        <w:rPr>
          <w:rFonts w:hint="default" w:ascii="Times New Roman" w:hAnsi="Times New Roman" w:cs="Times New Roman"/>
        </w:rPr>
        <w:t>no</w:t>
      </w:r>
      <w:r>
        <w:rPr>
          <w:rFonts w:hint="default" w:ascii="Times New Roman" w:hAnsi="Times New Roman" w:cs="Times New Roman"/>
          <w:spacing w:val="27"/>
        </w:rPr>
        <w:t xml:space="preserve"> </w:t>
      </w:r>
      <w:r>
        <w:rPr>
          <w:rFonts w:hint="default" w:ascii="Times New Roman" w:hAnsi="Times New Roman" w:cs="Times New Roman"/>
        </w:rPr>
        <w:t>piso,</w:t>
      </w:r>
      <w:r>
        <w:rPr>
          <w:rFonts w:hint="default" w:ascii="Times New Roman" w:hAnsi="Times New Roman" w:cs="Times New Roman"/>
          <w:spacing w:val="31"/>
        </w:rPr>
        <w:t xml:space="preserve"> </w:t>
      </w:r>
      <w:r>
        <w:rPr>
          <w:rFonts w:hint="default" w:ascii="Times New Roman" w:hAnsi="Times New Roman" w:cs="Times New Roman"/>
        </w:rPr>
        <w:t>em</w:t>
      </w:r>
      <w:r>
        <w:rPr>
          <w:rFonts w:hint="default" w:ascii="Times New Roman" w:hAnsi="Times New Roman" w:cs="Times New Roman"/>
          <w:spacing w:val="27"/>
        </w:rPr>
        <w:t xml:space="preserve"> </w:t>
      </w:r>
      <w:r>
        <w:rPr>
          <w:rFonts w:hint="default" w:ascii="Times New Roman" w:hAnsi="Times New Roman" w:cs="Times New Roman"/>
        </w:rPr>
        <w:t>direção</w:t>
      </w:r>
      <w:r>
        <w:rPr>
          <w:rFonts w:hint="default" w:ascii="Times New Roman" w:hAnsi="Times New Roman" w:cs="Times New Roman"/>
          <w:spacing w:val="29"/>
        </w:rPr>
        <w:t xml:space="preserve"> </w:t>
      </w:r>
      <w:r>
        <w:rPr>
          <w:rFonts w:hint="default" w:ascii="Times New Roman" w:hAnsi="Times New Roman" w:cs="Times New Roman"/>
        </w:rPr>
        <w:t>ao ponto de drenagem;</w:t>
      </w:r>
    </w:p>
    <w:p w14:paraId="67A93057">
      <w:pPr>
        <w:pStyle w:val="8"/>
        <w:numPr>
          <w:ilvl w:val="0"/>
          <w:numId w:val="20"/>
        </w:numPr>
        <w:tabs>
          <w:tab w:val="left" w:pos="498"/>
        </w:tabs>
        <w:spacing w:before="0" w:after="0" w:line="240" w:lineRule="auto"/>
        <w:ind w:left="498" w:right="297" w:hanging="360"/>
        <w:jc w:val="left"/>
        <w:rPr>
          <w:rFonts w:hint="default" w:ascii="Times New Roman" w:hAnsi="Times New Roman" w:cs="Times New Roman"/>
          <w:sz w:val="24"/>
        </w:rPr>
      </w:pPr>
      <w:r>
        <w:rPr>
          <w:rFonts w:hint="default" w:ascii="Times New Roman" w:hAnsi="Times New Roman" w:cs="Times New Roman"/>
          <w:sz w:val="24"/>
        </w:rPr>
        <w:t>material de revestimento interno das bacias de contenção (mureta e pisos) deverá oferecer resistência aos produtos armazenados nos tanques nelas existentes.</w:t>
      </w:r>
    </w:p>
    <w:p w14:paraId="20D0470C">
      <w:pPr>
        <w:pStyle w:val="4"/>
        <w:spacing w:line="242" w:lineRule="auto"/>
        <w:ind w:right="258"/>
        <w:jc w:val="left"/>
        <w:rPr>
          <w:rFonts w:hint="default" w:ascii="Times New Roman" w:hAnsi="Times New Roman" w:cs="Times New Roman"/>
        </w:rPr>
      </w:pPr>
      <w:r>
        <w:rPr>
          <w:rFonts w:hint="default" w:ascii="Times New Roman" w:hAnsi="Times New Roman" w:cs="Times New Roman"/>
        </w:rPr>
        <w:t>* O volume de deslocamento de um tanque corresponde à parcela do volume da bacia ocupada pelo tanque e sua base de sustentação.</w:t>
      </w:r>
    </w:p>
    <w:p w14:paraId="76CCEC2B">
      <w:pPr>
        <w:pStyle w:val="4"/>
        <w:tabs>
          <w:tab w:val="left" w:pos="483"/>
          <w:tab w:val="left" w:pos="1460"/>
          <w:tab w:val="left" w:pos="1933"/>
          <w:tab w:val="left" w:pos="3606"/>
          <w:tab w:val="left" w:pos="4263"/>
          <w:tab w:val="left" w:pos="5012"/>
          <w:tab w:val="left" w:pos="6147"/>
          <w:tab w:val="left" w:pos="7131"/>
          <w:tab w:val="left" w:pos="7686"/>
          <w:tab w:val="left" w:pos="9109"/>
        </w:tabs>
        <w:ind w:right="258"/>
        <w:jc w:val="left"/>
        <w:rPr>
          <w:rFonts w:hint="default" w:ascii="Times New Roman" w:hAnsi="Times New Roman" w:cs="Times New Roman"/>
        </w:rPr>
      </w:pPr>
      <w:r>
        <w:rPr>
          <w:rFonts w:hint="default" w:ascii="Times New Roman" w:hAnsi="Times New Roman" w:cs="Times New Roman"/>
          <w:spacing w:val="-10"/>
          <w:vertAlign w:val="superscript"/>
        </w:rPr>
        <w:t>5</w:t>
      </w:r>
      <w:r>
        <w:rPr>
          <w:rFonts w:hint="default" w:ascii="Times New Roman" w:hAnsi="Times New Roman" w:cs="Times New Roman"/>
          <w:vertAlign w:val="baseline"/>
        </w:rPr>
        <w:tab/>
      </w:r>
      <w:r>
        <w:rPr>
          <w:rFonts w:hint="default" w:ascii="Times New Roman" w:hAnsi="Times New Roman" w:cs="Times New Roman"/>
          <w:spacing w:val="-2"/>
          <w:vertAlign w:val="baseline"/>
        </w:rPr>
        <w:t>Modelo</w:t>
      </w:r>
      <w:r>
        <w:rPr>
          <w:rFonts w:hint="default" w:ascii="Times New Roman" w:hAnsi="Times New Roman" w:cs="Times New Roman"/>
          <w:vertAlign w:val="baseline"/>
        </w:rPr>
        <w:tab/>
      </w:r>
      <w:r>
        <w:rPr>
          <w:rFonts w:hint="default" w:ascii="Times New Roman" w:hAnsi="Times New Roman" w:cs="Times New Roman"/>
          <w:spacing w:val="-6"/>
          <w:vertAlign w:val="baseline"/>
        </w:rPr>
        <w:t>do</w:t>
      </w:r>
      <w:r>
        <w:rPr>
          <w:rFonts w:hint="default" w:ascii="Times New Roman" w:hAnsi="Times New Roman" w:cs="Times New Roman"/>
          <w:vertAlign w:val="baseline"/>
        </w:rPr>
        <w:tab/>
      </w:r>
      <w:r>
        <w:rPr>
          <w:rFonts w:hint="default" w:ascii="Times New Roman" w:hAnsi="Times New Roman" w:cs="Times New Roman"/>
          <w:spacing w:val="-2"/>
          <w:vertAlign w:val="baseline"/>
        </w:rPr>
        <w:t>quadro-síntese</w:t>
      </w:r>
      <w:r>
        <w:rPr>
          <w:rFonts w:hint="default" w:ascii="Times New Roman" w:hAnsi="Times New Roman" w:cs="Times New Roman"/>
          <w:vertAlign w:val="baseline"/>
        </w:rPr>
        <w:tab/>
      </w:r>
      <w:r>
        <w:rPr>
          <w:rFonts w:hint="default" w:ascii="Times New Roman" w:hAnsi="Times New Roman" w:cs="Times New Roman"/>
          <w:spacing w:val="-4"/>
          <w:vertAlign w:val="baseline"/>
        </w:rPr>
        <w:t>para</w:t>
      </w:r>
      <w:r>
        <w:rPr>
          <w:rFonts w:hint="default" w:ascii="Times New Roman" w:hAnsi="Times New Roman" w:cs="Times New Roman"/>
          <w:vertAlign w:val="baseline"/>
        </w:rPr>
        <w:tab/>
      </w:r>
      <w:r>
        <w:rPr>
          <w:rFonts w:hint="default" w:ascii="Times New Roman" w:hAnsi="Times New Roman" w:cs="Times New Roman"/>
          <w:spacing w:val="-4"/>
          <w:vertAlign w:val="baseline"/>
        </w:rPr>
        <w:t>envio</w:t>
      </w:r>
      <w:r>
        <w:rPr>
          <w:rFonts w:hint="default" w:ascii="Times New Roman" w:hAnsi="Times New Roman" w:cs="Times New Roman"/>
          <w:vertAlign w:val="baseline"/>
        </w:rPr>
        <w:tab/>
      </w:r>
      <w:r>
        <w:rPr>
          <w:rFonts w:hint="default" w:ascii="Times New Roman" w:hAnsi="Times New Roman" w:cs="Times New Roman"/>
          <w:spacing w:val="-2"/>
          <w:vertAlign w:val="baseline"/>
        </w:rPr>
        <w:t>periódico</w:t>
      </w:r>
      <w:r>
        <w:rPr>
          <w:rFonts w:hint="default" w:ascii="Times New Roman" w:hAnsi="Times New Roman" w:cs="Times New Roman"/>
          <w:vertAlign w:val="baseline"/>
        </w:rPr>
        <w:tab/>
      </w:r>
      <w:r>
        <w:rPr>
          <w:rFonts w:hint="default" w:ascii="Times New Roman" w:hAnsi="Times New Roman" w:cs="Times New Roman"/>
          <w:vertAlign w:val="baseline"/>
        </w:rPr>
        <w:t>a</w:t>
      </w:r>
      <w:r>
        <w:rPr>
          <w:rFonts w:hint="default" w:ascii="Times New Roman" w:hAnsi="Times New Roman" w:cs="Times New Roman"/>
          <w:spacing w:val="40"/>
          <w:vertAlign w:val="baseline"/>
        </w:rPr>
        <w:t xml:space="preserve"> </w:t>
      </w:r>
      <w:r>
        <w:rPr>
          <w:rFonts w:hint="default" w:ascii="Times New Roman" w:hAnsi="Times New Roman" w:cs="Times New Roman"/>
          <w:spacing w:val="40"/>
          <w:vertAlign w:val="baseline"/>
          <w:lang w:val="pt-BR"/>
        </w:rPr>
        <w:t>SEMMA</w:t>
      </w:r>
      <w:r>
        <w:rPr>
          <w:rFonts w:hint="default" w:ascii="Times New Roman" w:hAnsi="Times New Roman" w:cs="Times New Roman"/>
          <w:vertAlign w:val="baseline"/>
        </w:rPr>
        <w:tab/>
      </w:r>
      <w:r>
        <w:rPr>
          <w:rFonts w:hint="default" w:ascii="Times New Roman" w:hAnsi="Times New Roman" w:cs="Times New Roman"/>
          <w:spacing w:val="-4"/>
          <w:vertAlign w:val="baseline"/>
        </w:rPr>
        <w:t>das</w:t>
      </w:r>
      <w:r>
        <w:rPr>
          <w:rFonts w:hint="default" w:ascii="Times New Roman" w:hAnsi="Times New Roman" w:cs="Times New Roman"/>
          <w:vertAlign w:val="baseline"/>
        </w:rPr>
        <w:tab/>
      </w:r>
      <w:r>
        <w:rPr>
          <w:rFonts w:hint="default" w:ascii="Times New Roman" w:hAnsi="Times New Roman" w:cs="Times New Roman"/>
          <w:spacing w:val="-2"/>
          <w:vertAlign w:val="baseline"/>
        </w:rPr>
        <w:t>informações</w:t>
      </w:r>
      <w:r>
        <w:rPr>
          <w:rFonts w:hint="default" w:ascii="Times New Roman" w:hAnsi="Times New Roman" w:cs="Times New Roman"/>
          <w:vertAlign w:val="baseline"/>
        </w:rPr>
        <w:tab/>
      </w:r>
      <w:r>
        <w:rPr>
          <w:rFonts w:hint="default" w:ascii="Times New Roman" w:hAnsi="Times New Roman" w:cs="Times New Roman"/>
          <w:spacing w:val="-4"/>
          <w:vertAlign w:val="baseline"/>
        </w:rPr>
        <w:t xml:space="preserve">sobre </w:t>
      </w:r>
      <w:r>
        <w:rPr>
          <w:rFonts w:hint="default" w:ascii="Times New Roman" w:hAnsi="Times New Roman" w:cs="Times New Roman"/>
          <w:vertAlign w:val="baseline"/>
        </w:rPr>
        <w:t>movimentação de resíduos sólidos de origem industrial.</w:t>
      </w:r>
    </w:p>
    <w:p w14:paraId="7D614EDF">
      <w:pPr>
        <w:pStyle w:val="4"/>
        <w:spacing w:before="5"/>
        <w:ind w:left="0"/>
        <w:jc w:val="left"/>
        <w:rPr>
          <w:rFonts w:hint="default" w:ascii="Times New Roman" w:hAnsi="Times New Roman" w:cs="Times New Roman"/>
          <w:sz w:val="24"/>
          <w:szCs w:val="24"/>
        </w:rPr>
      </w:pPr>
      <w:r>
        <w:rPr>
          <w:rFonts w:hint="default" w:ascii="Times New Roman" w:hAnsi="Times New Roman" w:cs="Times New Roman"/>
          <w:sz w:val="24"/>
          <w:szCs w:val="24"/>
        </w:rPr>
        <mc:AlternateContent>
          <mc:Choice Requires="wpg">
            <w:drawing>
              <wp:anchor distT="0" distB="0" distL="0" distR="0" simplePos="0" relativeHeight="251669504" behindDoc="1" locked="0" layoutInCell="1" allowOverlap="1">
                <wp:simplePos x="0" y="0"/>
                <wp:positionH relativeFrom="page">
                  <wp:posOffset>637540</wp:posOffset>
                </wp:positionH>
                <wp:positionV relativeFrom="paragraph">
                  <wp:posOffset>165100</wp:posOffset>
                </wp:positionV>
                <wp:extent cx="6264910" cy="5003165"/>
                <wp:effectExtent l="0" t="0" r="0" b="0"/>
                <wp:wrapTopAndBottom/>
                <wp:docPr id="26" name="Group 26"/>
                <wp:cNvGraphicFramePr/>
                <a:graphic xmlns:a="http://schemas.openxmlformats.org/drawingml/2006/main">
                  <a:graphicData uri="http://schemas.microsoft.com/office/word/2010/wordprocessingGroup">
                    <wpg:wgp>
                      <wpg:cNvGrpSpPr/>
                      <wpg:grpSpPr>
                        <a:xfrm>
                          <a:off x="0" y="0"/>
                          <a:ext cx="6264910" cy="5003165"/>
                          <a:chOff x="0" y="0"/>
                          <a:chExt cx="6264910" cy="5003165"/>
                        </a:xfrm>
                      </wpg:grpSpPr>
                      <pic:pic xmlns:pic="http://schemas.openxmlformats.org/drawingml/2006/picture">
                        <pic:nvPicPr>
                          <pic:cNvPr id="27" name="Image 27"/>
                          <pic:cNvPicPr/>
                        </pic:nvPicPr>
                        <pic:blipFill>
                          <a:blip r:embed="rId8" cstate="print"/>
                          <a:stretch>
                            <a:fillRect/>
                          </a:stretch>
                        </pic:blipFill>
                        <pic:spPr>
                          <a:xfrm>
                            <a:off x="0" y="0"/>
                            <a:ext cx="6264907" cy="5003163"/>
                          </a:xfrm>
                          <a:prstGeom prst="rect">
                            <a:avLst/>
                          </a:prstGeom>
                        </pic:spPr>
                      </pic:pic>
                      <wps:wsp>
                        <wps:cNvPr id="28" name="Textbox 28"/>
                        <wps:cNvSpPr txBox="1"/>
                        <wps:spPr>
                          <a:xfrm>
                            <a:off x="0" y="0"/>
                            <a:ext cx="6264910" cy="5003165"/>
                          </a:xfrm>
                          <a:prstGeom prst="rect">
                            <a:avLst/>
                          </a:prstGeom>
                        </wps:spPr>
                        <wps:txbx>
                          <w:txbxContent>
                            <w:p w14:paraId="0E62D985">
                              <w:pPr>
                                <w:spacing w:before="21" w:line="242" w:lineRule="auto"/>
                                <w:ind w:left="125" w:right="277" w:firstLine="0"/>
                                <w:jc w:val="left"/>
                                <w:rPr>
                                  <w:sz w:val="24"/>
                                </w:rPr>
                              </w:pPr>
                              <w:r>
                                <w:rPr>
                                  <w:sz w:val="24"/>
                                </w:rPr>
                                <w:t xml:space="preserve">OBSERVAÇÃO - </w:t>
                              </w:r>
                              <w:r>
                                <w:rPr>
                                  <w:sz w:val="24"/>
                                  <w:u w:val="single"/>
                                </w:rPr>
                                <w:t>O transporte rodoviário de resíduos perigosos (classe I) só poderá ser feito por</w:t>
                              </w:r>
                              <w:r>
                                <w:rPr>
                                  <w:spacing w:val="40"/>
                                  <w:sz w:val="24"/>
                                </w:rPr>
                                <w:t xml:space="preserve"> </w:t>
                              </w:r>
                              <w:r>
                                <w:rPr>
                                  <w:sz w:val="24"/>
                                  <w:u w:val="single"/>
                                </w:rPr>
                                <w:t>empresas licenciadas especificamente para este fim junto ao NATURATINS.</w:t>
                              </w:r>
                            </w:p>
                          </w:txbxContent>
                        </wps:txbx>
                        <wps:bodyPr wrap="square" lIns="0" tIns="0" rIns="0" bIns="0" rtlCol="0">
                          <a:noAutofit/>
                        </wps:bodyPr>
                      </wps:wsp>
                    </wpg:wgp>
                  </a:graphicData>
                </a:graphic>
              </wp:anchor>
            </w:drawing>
          </mc:Choice>
          <mc:Fallback>
            <w:pict>
              <v:group id="Group 26" o:spid="_x0000_s1026" o:spt="203" style="position:absolute;left:0pt;margin-left:50.2pt;margin-top:13pt;height:393.95pt;width:493.3pt;mso-position-horizontal-relative:page;mso-wrap-distance-bottom:0pt;mso-wrap-distance-top:0pt;z-index:-251646976;mso-width-relative:page;mso-height-relative:page;" coordsize="6264910,5003165" o:gfxdata="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">
                <o:lock v:ext="edit" aspectratio="f"/>
                <v:shape id="Image 27" o:spid="_x0000_s1026" o:spt="75" type="#_x0000_t75" style="position:absolute;left:0;top:0;height:5003163;width:6264907;" filled="f" o:preferrelative="t" stroked="f" coordsize="21600,21600" o:gfxdata="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kUZNugAAANsA&#10;AAAPAAAAAAAAAAEAIAAAACIAAABkcnMvZG93bnJldi54bWxQSwECFAAUAAAACACHTuJAMy8FnjsA&#10;AAA5AAAAEAAAAAAAAAABACAAAAAJAQAAZHJzL3NoYXBleG1sLnhtbFBLBQYAAAAABgAGAFsBAACz&#10;AwAAAAA=&#10;">
                  <v:fill on="f" focussize="0,0"/>
                  <v:stroke on="f"/>
                  <v:imagedata r:id="rId8" o:title=""/>
                  <o:lock v:ext="edit" aspectratio="f"/>
                </v:shape>
                <v:shape id="Textbox 28" o:spid="_x0000_s1026" o:spt="202" type="#_x0000_t202" style="position:absolute;left:0;top:0;height:5003165;width:6264910;"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0E62D985">
                        <w:pPr>
                          <w:spacing w:before="21" w:line="242" w:lineRule="auto"/>
                          <w:ind w:left="125" w:right="277" w:firstLine="0"/>
                          <w:jc w:val="left"/>
                          <w:rPr>
                            <w:sz w:val="24"/>
                          </w:rPr>
                        </w:pPr>
                        <w:r>
                          <w:rPr>
                            <w:sz w:val="24"/>
                          </w:rPr>
                          <w:t xml:space="preserve">OBSERVAÇÃO - </w:t>
                        </w:r>
                        <w:r>
                          <w:rPr>
                            <w:sz w:val="24"/>
                            <w:u w:val="single"/>
                          </w:rPr>
                          <w:t>O transporte rodoviário de resíduos perigosos (classe I) só poderá ser feito por</w:t>
                        </w:r>
                        <w:r>
                          <w:rPr>
                            <w:spacing w:val="40"/>
                            <w:sz w:val="24"/>
                          </w:rPr>
                          <w:t xml:space="preserve"> </w:t>
                        </w:r>
                        <w:r>
                          <w:rPr>
                            <w:sz w:val="24"/>
                            <w:u w:val="single"/>
                          </w:rPr>
                          <w:t>empresas licenciadas especificamente para este fim junto ao NATURATINS.</w:t>
                        </w:r>
                      </w:p>
                    </w:txbxContent>
                  </v:textbox>
                </v:shape>
                <w10:wrap type="topAndBottom"/>
              </v:group>
            </w:pict>
          </mc:Fallback>
        </mc:AlternateContent>
      </w:r>
    </w:p>
    <w:sectPr>
      <w:pgSz w:w="11900" w:h="16850"/>
      <w:pgMar w:top="2000" w:right="992" w:bottom="1340" w:left="992" w:header="493" w:footer="115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Calibri"/>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Malgun Gothic Semilight"/>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SimSun">
    <w:altName w:val="Malgun Gothic Semilight"/>
    <w:panose1 w:val="02010600030101010101"/>
    <w:charset w:val="86"/>
    <w:family w:val="auto"/>
    <w:pitch w:val="default"/>
    <w:sig w:usb0="00000000" w:usb1="00000000" w:usb2="00000016" w:usb3="00000000" w:csb0="00040001" w:csb1="00000000"/>
  </w:font>
  <w:font w:name="SimSun">
    <w:altName w:val="Liberation Mono"/>
    <w:panose1 w:val="00000000000000000000"/>
    <w:charset w:val="00"/>
    <w:family w:val="auto"/>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EFAD2">
    <w:pPr>
      <w:pStyle w:val="4"/>
      <w:spacing w:line="14" w:lineRule="auto"/>
      <w:ind w:left="0"/>
      <w:jc w:val="left"/>
      <w:rPr>
        <w:sz w:val="20"/>
      </w:rPr>
    </w:pPr>
    <w:r>
      <w:rPr>
        <w:sz w:val="20"/>
      </w:rPr>
      <mc:AlternateContent>
        <mc:Choice Requires="wps">
          <w:drawing>
            <wp:anchor distT="0" distB="0" distL="0" distR="0" simplePos="0" relativeHeight="251660288" behindDoc="1" locked="0" layoutInCell="1" allowOverlap="1">
              <wp:simplePos x="0" y="0"/>
              <wp:positionH relativeFrom="page">
                <wp:posOffset>680720</wp:posOffset>
              </wp:positionH>
              <wp:positionV relativeFrom="page">
                <wp:posOffset>9822815</wp:posOffset>
              </wp:positionV>
              <wp:extent cx="203200" cy="194310"/>
              <wp:effectExtent l="0" t="0" r="0" b="0"/>
              <wp:wrapNone/>
              <wp:docPr id="5" name="Textbox 5"/>
              <wp:cNvGraphicFramePr/>
              <a:graphic xmlns:a="http://schemas.openxmlformats.org/drawingml/2006/main">
                <a:graphicData uri="http://schemas.microsoft.com/office/word/2010/wordprocessingShape">
                  <wps:wsp>
                    <wps:cNvSpPr txBox="1"/>
                    <wps:spPr>
                      <a:xfrm>
                        <a:off x="0" y="0"/>
                        <a:ext cx="203200" cy="194310"/>
                      </a:xfrm>
                      <a:prstGeom prst="rect">
                        <a:avLst/>
                      </a:prstGeom>
                      <a:ln>
                        <a:noFill/>
                      </a:ln>
                    </wps:spPr>
                    <wps:txbx>
                      <w:txbxContent>
                        <w:p w14:paraId="2BCB7AC1">
                          <w:pPr>
                            <w:spacing w:before="10"/>
                            <w:ind w:left="60" w:right="0" w:firstLine="0"/>
                            <w:jc w:val="left"/>
                            <w:rPr>
                              <w:rFonts w:ascii="Times New Roman"/>
                              <w:b/>
                              <w:sz w:val="24"/>
                            </w:rPr>
                          </w:pPr>
                        </w:p>
                      </w:txbxContent>
                    </wps:txbx>
                    <wps:bodyPr wrap="square" lIns="0" tIns="0" rIns="0" bIns="0" rtlCol="0">
                      <a:noAutofit/>
                    </wps:bodyPr>
                  </wps:wsp>
                </a:graphicData>
              </a:graphic>
            </wp:anchor>
          </w:drawing>
        </mc:Choice>
        <mc:Fallback>
          <w:pict>
            <v:shape id="Textbox 5" o:spid="_x0000_s1026" o:spt="202" type="#_x0000_t202" style="position:absolute;left:0pt;margin-left:53.6pt;margin-top:773.45pt;height:15.3pt;width:16pt;mso-position-horizontal-relative:page;mso-position-vertical-relative:page;z-index:-251656192;mso-width-relative:page;mso-height-relative:page;" filled="f" stroked="f" coordsize="21600,21600" o:gfxdata="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fmg0B2gAAAA0BAAAPAAAAAAAAAAEAIAAAACIAAABkcnMvZG93bnJldi54bWxQ&#10;SwECFAAUAAAACACHTuJANfKykbwBAACLAwAADgAAAAAAAAABACAAAAApAQAAZHJzL2Uyb0RvYy54&#10;bWxQSwUGAAAAAAYABgBZAQAAVwUAAAAA&#10;">
              <v:fill on="f" focussize="0,0"/>
              <v:stroke on="f"/>
              <v:imagedata o:title=""/>
              <o:lock v:ext="edit" aspectratio="f"/>
              <v:textbox inset="0mm,0mm,0mm,0mm">
                <w:txbxContent>
                  <w:p w14:paraId="2BCB7AC1">
                    <w:pPr>
                      <w:spacing w:before="10"/>
                      <w:ind w:left="60" w:right="0" w:firstLine="0"/>
                      <w:jc w:val="left"/>
                      <w:rPr>
                        <w:rFonts w:ascii="Times New Roman"/>
                        <w:b/>
                        <w:sz w:val="24"/>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96ED1">
    <w:pPr>
      <w:pStyle w:val="6"/>
      <w:ind w:left="1416"/>
      <w:jc w:val="center"/>
      <w:rPr>
        <w:rFonts w:ascii="Times New Roman" w:hAnsi="Times New Roman"/>
        <w:b/>
        <w:sz w:val="18"/>
        <w:szCs w:val="18"/>
        <w:lang w:val="pt-BR"/>
      </w:rPr>
    </w:pPr>
    <w:r>
      <w:rPr>
        <w:sz w:val="20"/>
      </w:rPr>
      <mc:AlternateContent>
        <mc:Choice Requires="wps">
          <w:drawing>
            <wp:anchor distT="0" distB="0" distL="0" distR="0" simplePos="0" relativeHeight="251668480" behindDoc="1" locked="0" layoutInCell="1" allowOverlap="1">
              <wp:simplePos x="0" y="0"/>
              <wp:positionH relativeFrom="page">
                <wp:posOffset>8420100</wp:posOffset>
              </wp:positionH>
              <wp:positionV relativeFrom="page">
                <wp:posOffset>865505</wp:posOffset>
              </wp:positionV>
              <wp:extent cx="6617335" cy="1270"/>
              <wp:effectExtent l="0" t="12700" r="12065" b="14605"/>
              <wp:wrapNone/>
              <wp:docPr id="31" name="Graphic 2"/>
              <wp:cNvGraphicFramePr/>
              <a:graphic xmlns:a="http://schemas.openxmlformats.org/drawingml/2006/main">
                <a:graphicData uri="http://schemas.microsoft.com/office/word/2010/wordprocessingShape">
                  <wps:wsp>
                    <wps:cNvSpPr/>
                    <wps:spPr>
                      <a:xfrm>
                        <a:off x="0" y="0"/>
                        <a:ext cx="6617334" cy="1270"/>
                      </a:xfrm>
                      <a:custGeom>
                        <a:avLst/>
                        <a:gdLst/>
                        <a:ahLst/>
                        <a:cxnLst/>
                        <a:rect l="l" t="t" r="r" b="b"/>
                        <a:pathLst>
                          <a:path w="6617334">
                            <a:moveTo>
                              <a:pt x="0" y="0"/>
                            </a:moveTo>
                            <a:lnTo>
                              <a:pt x="6617334" y="0"/>
                            </a:lnTo>
                          </a:path>
                        </a:pathLst>
                      </a:custGeom>
                      <a:ln w="25400">
                        <a:solidFill>
                          <a:srgbClr val="000000"/>
                        </a:solidFill>
                        <a:prstDash val="solid"/>
                      </a:ln>
                    </wps:spPr>
                    <wps:bodyPr wrap="square" lIns="0" tIns="0" rIns="0" bIns="0" rtlCol="0">
                      <a:noAutofit/>
                    </wps:bodyPr>
                  </wps:wsp>
                </a:graphicData>
              </a:graphic>
            </wp:anchor>
          </w:drawing>
        </mc:Choice>
        <mc:Fallback>
          <w:pict>
            <v:shape id="Graphic 2" o:spid="_x0000_s1026" o:spt="100" style="position:absolute;left:0pt;margin-left:663pt;margin-top:68.15pt;height:0.1pt;width:521.05pt;mso-position-horizontal-relative:page;mso-position-vertical-relative:page;z-index:-251648000;mso-width-relative:page;mso-height-relative:page;" filled="f" stroked="t" coordsize="6617334,1" o:gfxdata="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pxIDdkAAAANAQAADwAAAAAA&#10;AAABACAAAAAiAAAAZHJzL2Rvd25yZXYueG1sUEsBAhQAFAAAAAgAh07iQKpGbzUSAgAAfAQAAA4A&#10;AAAAAAAAAQAgAAAAKAEAAGRycy9lMm9Eb2MueG1sUEsFBgAAAAAGAAYAWQEAAKwFAAAAAA==&#10;" path="m0,0l6617334,0e">
              <v:fill on="f" focussize="0,0"/>
              <v:stroke weight="2pt" color="#000000" joinstyle="round"/>
              <v:imagedata o:title=""/>
              <o:lock v:ext="edit" aspectratio="f"/>
              <v:textbox inset="0mm,0mm,0mm,0mm"/>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7193280</wp:posOffset>
              </wp:positionH>
              <wp:positionV relativeFrom="page">
                <wp:posOffset>43815</wp:posOffset>
              </wp:positionV>
              <wp:extent cx="362585" cy="819785"/>
              <wp:effectExtent l="0" t="0" r="0" b="0"/>
              <wp:wrapNone/>
              <wp:docPr id="2" name="Textbox 2"/>
              <wp:cNvGraphicFramePr/>
              <a:graphic xmlns:a="http://schemas.openxmlformats.org/drawingml/2006/main">
                <a:graphicData uri="http://schemas.microsoft.com/office/word/2010/wordprocessingShape">
                  <wps:wsp>
                    <wps:cNvSpPr txBox="1"/>
                    <wps:spPr>
                      <a:xfrm>
                        <a:off x="0" y="0"/>
                        <a:ext cx="362585" cy="819785"/>
                      </a:xfrm>
                      <a:prstGeom prst="rect">
                        <a:avLst/>
                      </a:prstGeom>
                    </wps:spPr>
                    <wps:txbx>
                      <w:txbxContent>
                        <w:p w14:paraId="639885CC"/>
                      </w:txbxContent>
                    </wps:txbx>
                    <wps:bodyPr wrap="square" lIns="0" tIns="0" rIns="0" bIns="0" rtlCol="0">
                      <a:noAutofit/>
                    </wps:bodyPr>
                  </wps:wsp>
                </a:graphicData>
              </a:graphic>
            </wp:anchor>
          </w:drawing>
        </mc:Choice>
        <mc:Fallback>
          <w:pict>
            <v:shape id="Textbox 2" o:spid="_x0000_s1026" o:spt="202" type="#_x0000_t202" style="position:absolute;left:0pt;margin-left:566.4pt;margin-top:3.45pt;height:64.55pt;width:28.55pt;mso-position-horizontal-relative:page;mso-position-vertical-relative:page;z-index:-251653120;mso-width-relative:page;mso-height-relative:page;" filled="f" stroked="f" coordsize="21600,21600" o:gfxdata="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l3&#10;UTnYAAAACwEAAA8AAAAAAAAAAQAgAAAAIgAAAGRycy9kb3ducmV2LnhtbFBLAQIUABQAAAAIAIdO&#10;4kBhItXKsQEAAHMDAAAOAAAAAAAAAAEAIAAAACcBAABkcnMvZTJvRG9jLnhtbFBLBQYAAAAABgAG&#10;AFkBAABKBQAAAAA=&#10;">
              <v:fill on="f" focussize="0,0"/>
              <v:stroke on="f"/>
              <v:imagedata o:title=""/>
              <o:lock v:ext="edit" aspectratio="f"/>
              <v:textbox inset="0mm,0mm,0mm,0mm">
                <w:txbxContent>
                  <w:p w14:paraId="639885CC"/>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posOffset>3101975</wp:posOffset>
              </wp:positionH>
              <wp:positionV relativeFrom="paragraph">
                <wp:posOffset>-173355</wp:posOffset>
              </wp:positionV>
              <wp:extent cx="84455" cy="350520"/>
              <wp:effectExtent l="0" t="0" r="0" b="0"/>
              <wp:wrapNone/>
              <wp:docPr id="29" name="Caixa de Texto 29"/>
              <wp:cNvGraphicFramePr/>
              <a:graphic xmlns:a="http://schemas.openxmlformats.org/drawingml/2006/main">
                <a:graphicData uri="http://schemas.microsoft.com/office/word/2010/wordprocessingShape">
                  <wps:wsp>
                    <wps:cNvSpPr txBox="1"/>
                    <wps:spPr>
                      <a:xfrm>
                        <a:off x="0" y="0"/>
                        <a:ext cx="84455" cy="350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24171">
                          <w:pPr>
                            <w:pStyle w:val="6"/>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44.25pt;margin-top:-13.65pt;height:27.6pt;width:6.65pt;mso-position-horizontal-relative:margin;z-index:251664384;mso-width-relative:page;mso-height-relative:page;" filled="f" stroked="f" coordsize="21600,21600" o:gfxdata="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9yd8fZAAAACgEAAA8AAAAAAAAAAQAgAAAAIgAAAGRycy9kb3ducmV2LnhtbFBLAQIU&#10;ABQAAAAIAIdO4kDM7mgiKwIAAGcEAAAOAAAAAAAAAAEAIAAAACgBAABkcnMvZTJvRG9jLnhtbFBL&#10;BQYAAAAABgAGAFkBAADFBQAAAAA=&#10;">
              <v:fill on="f" focussize="0,0"/>
              <v:stroke on="f" weight="0.5pt"/>
              <v:imagedata o:title=""/>
              <o:lock v:ext="edit" aspectratio="f"/>
              <v:textbox inset="0mm,0mm,0mm,0mm">
                <w:txbxContent>
                  <w:p w14:paraId="22A24171">
                    <w:pPr>
                      <w:pStyle w:val="6"/>
                    </w:pPr>
                  </w:p>
                </w:txbxContent>
              </v:textbox>
            </v:shape>
          </w:pict>
        </mc:Fallback>
      </mc:AlternateContent>
    </w:r>
    <w:r>
      <w:rPr>
        <w:rFonts w:ascii="Times New Roman" w:hAnsi="Times New Roman"/>
        <w:b/>
        <w:sz w:val="18"/>
        <w:szCs w:val="18"/>
        <w:lang w:val="pt-BR"/>
      </w:rPr>
      <w:drawing>
        <wp:inline distT="0" distB="0" distL="114300" distR="114300">
          <wp:extent cx="4929505" cy="911225"/>
          <wp:effectExtent l="0" t="0" r="4445" b="3175"/>
          <wp:docPr id="48" name="Imagem 48" descr="MEIO AMBIENTE H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48" descr="MEIO AMBIENTE HOR (1)"/>
                  <pic:cNvPicPr>
                    <a:picLocks noChangeAspect="1"/>
                  </pic:cNvPicPr>
                </pic:nvPicPr>
                <pic:blipFill>
                  <a:blip r:embed="rId1"/>
                  <a:stretch>
                    <a:fillRect/>
                  </a:stretch>
                </pic:blipFill>
                <pic:spPr>
                  <a:xfrm>
                    <a:off x="0" y="0"/>
                    <a:ext cx="4929505" cy="911225"/>
                  </a:xfrm>
                  <a:prstGeom prst="rect">
                    <a:avLst/>
                  </a:prstGeom>
                </pic:spPr>
              </pic:pic>
            </a:graphicData>
          </a:graphic>
        </wp:inline>
      </w:drawing>
    </w:r>
  </w:p>
  <w:p w14:paraId="5E4FF2F6">
    <w:pPr>
      <w:pStyle w:val="4"/>
      <w:spacing w:line="14" w:lineRule="auto"/>
      <w:rPr>
        <w:sz w:val="20"/>
      </w:rPr>
    </w:pPr>
  </w:p>
  <w:p w14:paraId="32245D28">
    <w:pPr>
      <w:pStyle w:val="4"/>
      <w:spacing w:line="14" w:lineRule="auto"/>
      <w:ind w:left="0"/>
      <w:jc w:val="left"/>
      <w:rPr>
        <w:sz w:val="20"/>
      </w:rPr>
    </w:pPr>
    <w:r>
      <w:rPr>
        <w:sz w:val="20"/>
      </w:rPr>
      <mc:AlternateContent>
        <mc:Choice Requires="wps">
          <w:drawing>
            <wp:anchor distT="0" distB="0" distL="0" distR="0" simplePos="0" relativeHeight="251659264" behindDoc="1" locked="0" layoutInCell="1" allowOverlap="1">
              <wp:simplePos x="0" y="0"/>
              <wp:positionH relativeFrom="page">
                <wp:posOffset>1165225</wp:posOffset>
              </wp:positionH>
              <wp:positionV relativeFrom="page">
                <wp:posOffset>448945</wp:posOffset>
              </wp:positionV>
              <wp:extent cx="2136775" cy="414655"/>
              <wp:effectExtent l="0" t="0" r="0" b="0"/>
              <wp:wrapNone/>
              <wp:docPr id="4" name="Textbox 4"/>
              <wp:cNvGraphicFramePr/>
              <a:graphic xmlns:a="http://schemas.openxmlformats.org/drawingml/2006/main">
                <a:graphicData uri="http://schemas.microsoft.com/office/word/2010/wordprocessingShape">
                  <wps:wsp>
                    <wps:cNvSpPr txBox="1"/>
                    <wps:spPr>
                      <a:xfrm>
                        <a:off x="0" y="0"/>
                        <a:ext cx="2136775" cy="414655"/>
                      </a:xfrm>
                      <a:prstGeom prst="rect">
                        <a:avLst/>
                      </a:prstGeom>
                    </wps:spPr>
                    <wps:txbx>
                      <w:txbxContent>
                        <w:p w14:paraId="3E78A05D">
                          <w:pPr>
                            <w:spacing w:before="12"/>
                            <w:ind w:right="18"/>
                            <w:jc w:val="left"/>
                            <w:rPr>
                              <w:rFonts w:ascii="Times New Roman"/>
                              <w:b/>
                              <w:sz w:val="18"/>
                            </w:rPr>
                          </w:pPr>
                        </w:p>
                      </w:txbxContent>
                    </wps:txbx>
                    <wps:bodyPr wrap="square" lIns="0" tIns="0" rIns="0" bIns="0" rtlCol="0">
                      <a:noAutofit/>
                    </wps:bodyPr>
                  </wps:wsp>
                </a:graphicData>
              </a:graphic>
            </wp:anchor>
          </w:drawing>
        </mc:Choice>
        <mc:Fallback>
          <w:pict>
            <v:shape id="Textbox 4" o:spid="_x0000_s1026" o:spt="202" type="#_x0000_t202" style="position:absolute;left:0pt;margin-left:91.75pt;margin-top:35.35pt;height:32.65pt;width:168.25pt;mso-position-horizontal-relative:page;mso-position-vertical-relative:page;z-index:-251657216;mso-width-relative:page;mso-height-relative:page;" filled="f" stroked="f" coordsize="21600,21600" o:gfxdata="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p&#10;vBR21wAAAAoBAAAPAAAAAAAAAAEAIAAAACIAAABkcnMvZG93bnJldi54bWxQSwECFAAUAAAACACH&#10;TuJAQUvCYLMBAAB0AwAADgAAAAAAAAABACAAAAAmAQAAZHJzL2Uyb0RvYy54bWxQSwUGAAAAAAYA&#10;BgBZAQAASwUAAAAA&#10;">
              <v:fill on="f" focussize="0,0"/>
              <v:stroke on="f"/>
              <v:imagedata o:title=""/>
              <o:lock v:ext="edit" aspectratio="f"/>
              <v:textbox inset="0mm,0mm,0mm,0mm">
                <w:txbxContent>
                  <w:p w14:paraId="3E78A05D">
                    <w:pPr>
                      <w:spacing w:before="12"/>
                      <w:ind w:right="18"/>
                      <w:jc w:val="left"/>
                      <w:rPr>
                        <w:rFonts w:ascii="Times New Roman"/>
                        <w:b/>
                        <w:sz w:val="18"/>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lowerLetter"/>
      <w:lvlText w:val="%1)"/>
      <w:lvlJc w:val="left"/>
      <w:pPr>
        <w:ind w:left="1218" w:hanging="360"/>
        <w:jc w:val="left"/>
      </w:pPr>
      <w:rPr>
        <w:rFonts w:hint="default" w:ascii="Calibri" w:hAnsi="Calibri" w:eastAsia="Calibri" w:cs="Calibri"/>
        <w:b w:val="0"/>
        <w:bCs w:val="0"/>
        <w:i w:val="0"/>
        <w:iCs w:val="0"/>
        <w:spacing w:val="-1"/>
        <w:w w:val="99"/>
        <w:sz w:val="24"/>
        <w:szCs w:val="24"/>
        <w:lang w:val="pt-PT" w:eastAsia="en-US" w:bidi="ar-SA"/>
      </w:rPr>
    </w:lvl>
    <w:lvl w:ilvl="1" w:tentative="0">
      <w:start w:val="0"/>
      <w:numFmt w:val="bullet"/>
      <w:lvlText w:val="•"/>
      <w:lvlJc w:val="left"/>
      <w:pPr>
        <w:ind w:left="2089" w:hanging="360"/>
      </w:pPr>
      <w:rPr>
        <w:rFonts w:hint="default"/>
        <w:lang w:val="pt-PT" w:eastAsia="en-US" w:bidi="ar-SA"/>
      </w:rPr>
    </w:lvl>
    <w:lvl w:ilvl="2" w:tentative="0">
      <w:start w:val="0"/>
      <w:numFmt w:val="bullet"/>
      <w:lvlText w:val="•"/>
      <w:lvlJc w:val="left"/>
      <w:pPr>
        <w:ind w:left="2959" w:hanging="360"/>
      </w:pPr>
      <w:rPr>
        <w:rFonts w:hint="default"/>
        <w:lang w:val="pt-PT" w:eastAsia="en-US" w:bidi="ar-SA"/>
      </w:rPr>
    </w:lvl>
    <w:lvl w:ilvl="3" w:tentative="0">
      <w:start w:val="0"/>
      <w:numFmt w:val="bullet"/>
      <w:lvlText w:val="•"/>
      <w:lvlJc w:val="left"/>
      <w:pPr>
        <w:ind w:left="3828" w:hanging="360"/>
      </w:pPr>
      <w:rPr>
        <w:rFonts w:hint="default"/>
        <w:lang w:val="pt-PT" w:eastAsia="en-US" w:bidi="ar-SA"/>
      </w:rPr>
    </w:lvl>
    <w:lvl w:ilvl="4" w:tentative="0">
      <w:start w:val="0"/>
      <w:numFmt w:val="bullet"/>
      <w:lvlText w:val="•"/>
      <w:lvlJc w:val="left"/>
      <w:pPr>
        <w:ind w:left="4698" w:hanging="360"/>
      </w:pPr>
      <w:rPr>
        <w:rFonts w:hint="default"/>
        <w:lang w:val="pt-PT" w:eastAsia="en-US" w:bidi="ar-SA"/>
      </w:rPr>
    </w:lvl>
    <w:lvl w:ilvl="5" w:tentative="0">
      <w:start w:val="0"/>
      <w:numFmt w:val="bullet"/>
      <w:lvlText w:val="•"/>
      <w:lvlJc w:val="left"/>
      <w:pPr>
        <w:ind w:left="5567" w:hanging="360"/>
      </w:pPr>
      <w:rPr>
        <w:rFonts w:hint="default"/>
        <w:lang w:val="pt-PT" w:eastAsia="en-US" w:bidi="ar-SA"/>
      </w:rPr>
    </w:lvl>
    <w:lvl w:ilvl="6" w:tentative="0">
      <w:start w:val="0"/>
      <w:numFmt w:val="bullet"/>
      <w:lvlText w:val="•"/>
      <w:lvlJc w:val="left"/>
      <w:pPr>
        <w:ind w:left="6437" w:hanging="360"/>
      </w:pPr>
      <w:rPr>
        <w:rFonts w:hint="default"/>
        <w:lang w:val="pt-PT" w:eastAsia="en-US" w:bidi="ar-SA"/>
      </w:rPr>
    </w:lvl>
    <w:lvl w:ilvl="7" w:tentative="0">
      <w:start w:val="0"/>
      <w:numFmt w:val="bullet"/>
      <w:lvlText w:val="•"/>
      <w:lvlJc w:val="left"/>
      <w:pPr>
        <w:ind w:left="7306" w:hanging="360"/>
      </w:pPr>
      <w:rPr>
        <w:rFonts w:hint="default"/>
        <w:lang w:val="pt-PT" w:eastAsia="en-US" w:bidi="ar-SA"/>
      </w:rPr>
    </w:lvl>
    <w:lvl w:ilvl="8" w:tentative="0">
      <w:start w:val="0"/>
      <w:numFmt w:val="bullet"/>
      <w:lvlText w:val="•"/>
      <w:lvlJc w:val="left"/>
      <w:pPr>
        <w:ind w:left="8176" w:hanging="360"/>
      </w:pPr>
      <w:rPr>
        <w:rFonts w:hint="default"/>
        <w:lang w:val="pt-PT" w:eastAsia="en-US" w:bidi="ar-SA"/>
      </w:rPr>
    </w:lvl>
  </w:abstractNum>
  <w:abstractNum w:abstractNumId="1">
    <w:nsid w:val="9C8AC8EF"/>
    <w:multiLevelType w:val="multilevel"/>
    <w:tmpl w:val="9C8AC8EF"/>
    <w:lvl w:ilvl="0" w:tentative="0">
      <w:start w:val="1"/>
      <w:numFmt w:val="lowerLetter"/>
      <w:lvlText w:val="%1)"/>
      <w:lvlJc w:val="left"/>
      <w:pPr>
        <w:ind w:left="1218" w:hanging="360"/>
        <w:jc w:val="left"/>
      </w:pPr>
      <w:rPr>
        <w:rFonts w:hint="default" w:ascii="Calibri" w:hAnsi="Calibri" w:eastAsia="Calibri" w:cs="Calibri"/>
        <w:b w:val="0"/>
        <w:bCs w:val="0"/>
        <w:i w:val="0"/>
        <w:iCs w:val="0"/>
        <w:spacing w:val="-1"/>
        <w:w w:val="99"/>
        <w:sz w:val="24"/>
        <w:szCs w:val="24"/>
        <w:lang w:val="pt-PT" w:eastAsia="en-US" w:bidi="ar-SA"/>
      </w:rPr>
    </w:lvl>
    <w:lvl w:ilvl="1" w:tentative="0">
      <w:start w:val="0"/>
      <w:numFmt w:val="bullet"/>
      <w:lvlText w:val="•"/>
      <w:lvlJc w:val="left"/>
      <w:pPr>
        <w:ind w:left="2089" w:hanging="360"/>
      </w:pPr>
      <w:rPr>
        <w:rFonts w:hint="default"/>
        <w:lang w:val="pt-PT" w:eastAsia="en-US" w:bidi="ar-SA"/>
      </w:rPr>
    </w:lvl>
    <w:lvl w:ilvl="2" w:tentative="0">
      <w:start w:val="0"/>
      <w:numFmt w:val="bullet"/>
      <w:lvlText w:val="•"/>
      <w:lvlJc w:val="left"/>
      <w:pPr>
        <w:ind w:left="2959" w:hanging="360"/>
      </w:pPr>
      <w:rPr>
        <w:rFonts w:hint="default"/>
        <w:lang w:val="pt-PT" w:eastAsia="en-US" w:bidi="ar-SA"/>
      </w:rPr>
    </w:lvl>
    <w:lvl w:ilvl="3" w:tentative="0">
      <w:start w:val="0"/>
      <w:numFmt w:val="bullet"/>
      <w:lvlText w:val="•"/>
      <w:lvlJc w:val="left"/>
      <w:pPr>
        <w:ind w:left="3828" w:hanging="360"/>
      </w:pPr>
      <w:rPr>
        <w:rFonts w:hint="default"/>
        <w:lang w:val="pt-PT" w:eastAsia="en-US" w:bidi="ar-SA"/>
      </w:rPr>
    </w:lvl>
    <w:lvl w:ilvl="4" w:tentative="0">
      <w:start w:val="0"/>
      <w:numFmt w:val="bullet"/>
      <w:lvlText w:val="•"/>
      <w:lvlJc w:val="left"/>
      <w:pPr>
        <w:ind w:left="4698" w:hanging="360"/>
      </w:pPr>
      <w:rPr>
        <w:rFonts w:hint="default"/>
        <w:lang w:val="pt-PT" w:eastAsia="en-US" w:bidi="ar-SA"/>
      </w:rPr>
    </w:lvl>
    <w:lvl w:ilvl="5" w:tentative="0">
      <w:start w:val="0"/>
      <w:numFmt w:val="bullet"/>
      <w:lvlText w:val="•"/>
      <w:lvlJc w:val="left"/>
      <w:pPr>
        <w:ind w:left="5567" w:hanging="360"/>
      </w:pPr>
      <w:rPr>
        <w:rFonts w:hint="default"/>
        <w:lang w:val="pt-PT" w:eastAsia="en-US" w:bidi="ar-SA"/>
      </w:rPr>
    </w:lvl>
    <w:lvl w:ilvl="6" w:tentative="0">
      <w:start w:val="0"/>
      <w:numFmt w:val="bullet"/>
      <w:lvlText w:val="•"/>
      <w:lvlJc w:val="left"/>
      <w:pPr>
        <w:ind w:left="6437" w:hanging="360"/>
      </w:pPr>
      <w:rPr>
        <w:rFonts w:hint="default"/>
        <w:lang w:val="pt-PT" w:eastAsia="en-US" w:bidi="ar-SA"/>
      </w:rPr>
    </w:lvl>
    <w:lvl w:ilvl="7" w:tentative="0">
      <w:start w:val="0"/>
      <w:numFmt w:val="bullet"/>
      <w:lvlText w:val="•"/>
      <w:lvlJc w:val="left"/>
      <w:pPr>
        <w:ind w:left="7306" w:hanging="360"/>
      </w:pPr>
      <w:rPr>
        <w:rFonts w:hint="default"/>
        <w:lang w:val="pt-PT" w:eastAsia="en-US" w:bidi="ar-SA"/>
      </w:rPr>
    </w:lvl>
    <w:lvl w:ilvl="8" w:tentative="0">
      <w:start w:val="0"/>
      <w:numFmt w:val="bullet"/>
      <w:lvlText w:val="•"/>
      <w:lvlJc w:val="left"/>
      <w:pPr>
        <w:ind w:left="8176" w:hanging="360"/>
      </w:pPr>
      <w:rPr>
        <w:rFonts w:hint="default"/>
        <w:lang w:val="pt-PT" w:eastAsia="en-US" w:bidi="ar-SA"/>
      </w:rPr>
    </w:lvl>
  </w:abstractNum>
  <w:abstractNum w:abstractNumId="2">
    <w:nsid w:val="B5E306ED"/>
    <w:multiLevelType w:val="multilevel"/>
    <w:tmpl w:val="B5E306ED"/>
    <w:lvl w:ilvl="0" w:tentative="0">
      <w:start w:val="1"/>
      <w:numFmt w:val="lowerLetter"/>
      <w:lvlText w:val="%1)"/>
      <w:lvlJc w:val="left"/>
      <w:pPr>
        <w:ind w:left="138" w:hanging="262"/>
        <w:jc w:val="left"/>
      </w:pPr>
      <w:rPr>
        <w:rFonts w:hint="default" w:ascii="Calibri" w:hAnsi="Calibri" w:eastAsia="Calibri" w:cs="Calibri"/>
        <w:b w:val="0"/>
        <w:bCs w:val="0"/>
        <w:i w:val="0"/>
        <w:iCs w:val="0"/>
        <w:spacing w:val="-1"/>
        <w:w w:val="99"/>
        <w:sz w:val="24"/>
        <w:szCs w:val="24"/>
        <w:lang w:val="pt-PT" w:eastAsia="en-US" w:bidi="ar-SA"/>
      </w:rPr>
    </w:lvl>
    <w:lvl w:ilvl="1" w:tentative="0">
      <w:start w:val="0"/>
      <w:numFmt w:val="bullet"/>
      <w:lvlText w:val="•"/>
      <w:lvlJc w:val="left"/>
      <w:pPr>
        <w:ind w:left="1117" w:hanging="262"/>
      </w:pPr>
      <w:rPr>
        <w:rFonts w:hint="default"/>
        <w:lang w:val="pt-PT" w:eastAsia="en-US" w:bidi="ar-SA"/>
      </w:rPr>
    </w:lvl>
    <w:lvl w:ilvl="2" w:tentative="0">
      <w:start w:val="0"/>
      <w:numFmt w:val="bullet"/>
      <w:lvlText w:val="•"/>
      <w:lvlJc w:val="left"/>
      <w:pPr>
        <w:ind w:left="2095" w:hanging="262"/>
      </w:pPr>
      <w:rPr>
        <w:rFonts w:hint="default"/>
        <w:lang w:val="pt-PT" w:eastAsia="en-US" w:bidi="ar-SA"/>
      </w:rPr>
    </w:lvl>
    <w:lvl w:ilvl="3" w:tentative="0">
      <w:start w:val="0"/>
      <w:numFmt w:val="bullet"/>
      <w:lvlText w:val="•"/>
      <w:lvlJc w:val="left"/>
      <w:pPr>
        <w:ind w:left="3072" w:hanging="262"/>
      </w:pPr>
      <w:rPr>
        <w:rFonts w:hint="default"/>
        <w:lang w:val="pt-PT" w:eastAsia="en-US" w:bidi="ar-SA"/>
      </w:rPr>
    </w:lvl>
    <w:lvl w:ilvl="4" w:tentative="0">
      <w:start w:val="0"/>
      <w:numFmt w:val="bullet"/>
      <w:lvlText w:val="•"/>
      <w:lvlJc w:val="left"/>
      <w:pPr>
        <w:ind w:left="4050" w:hanging="262"/>
      </w:pPr>
      <w:rPr>
        <w:rFonts w:hint="default"/>
        <w:lang w:val="pt-PT" w:eastAsia="en-US" w:bidi="ar-SA"/>
      </w:rPr>
    </w:lvl>
    <w:lvl w:ilvl="5" w:tentative="0">
      <w:start w:val="0"/>
      <w:numFmt w:val="bullet"/>
      <w:lvlText w:val="•"/>
      <w:lvlJc w:val="left"/>
      <w:pPr>
        <w:ind w:left="5027" w:hanging="262"/>
      </w:pPr>
      <w:rPr>
        <w:rFonts w:hint="default"/>
        <w:lang w:val="pt-PT" w:eastAsia="en-US" w:bidi="ar-SA"/>
      </w:rPr>
    </w:lvl>
    <w:lvl w:ilvl="6" w:tentative="0">
      <w:start w:val="0"/>
      <w:numFmt w:val="bullet"/>
      <w:lvlText w:val="•"/>
      <w:lvlJc w:val="left"/>
      <w:pPr>
        <w:ind w:left="6005" w:hanging="262"/>
      </w:pPr>
      <w:rPr>
        <w:rFonts w:hint="default"/>
        <w:lang w:val="pt-PT" w:eastAsia="en-US" w:bidi="ar-SA"/>
      </w:rPr>
    </w:lvl>
    <w:lvl w:ilvl="7" w:tentative="0">
      <w:start w:val="0"/>
      <w:numFmt w:val="bullet"/>
      <w:lvlText w:val="•"/>
      <w:lvlJc w:val="left"/>
      <w:pPr>
        <w:ind w:left="6982" w:hanging="262"/>
      </w:pPr>
      <w:rPr>
        <w:rFonts w:hint="default"/>
        <w:lang w:val="pt-PT" w:eastAsia="en-US" w:bidi="ar-SA"/>
      </w:rPr>
    </w:lvl>
    <w:lvl w:ilvl="8" w:tentative="0">
      <w:start w:val="0"/>
      <w:numFmt w:val="bullet"/>
      <w:lvlText w:val="•"/>
      <w:lvlJc w:val="left"/>
      <w:pPr>
        <w:ind w:left="7960" w:hanging="262"/>
      </w:pPr>
      <w:rPr>
        <w:rFonts w:hint="default"/>
        <w:lang w:val="pt-PT" w:eastAsia="en-US" w:bidi="ar-SA"/>
      </w:rPr>
    </w:lvl>
  </w:abstractNum>
  <w:abstractNum w:abstractNumId="3">
    <w:nsid w:val="BF205925"/>
    <w:multiLevelType w:val="multilevel"/>
    <w:tmpl w:val="BF205925"/>
    <w:lvl w:ilvl="0" w:tentative="0">
      <w:start w:val="1"/>
      <w:numFmt w:val="lowerLetter"/>
      <w:lvlText w:val="%1)"/>
      <w:lvlJc w:val="left"/>
      <w:pPr>
        <w:ind w:left="138" w:hanging="250"/>
        <w:jc w:val="left"/>
      </w:pPr>
      <w:rPr>
        <w:rFonts w:hint="default" w:ascii="Calibri" w:hAnsi="Calibri" w:eastAsia="Calibri" w:cs="Calibri"/>
        <w:b w:val="0"/>
        <w:bCs w:val="0"/>
        <w:i w:val="0"/>
        <w:iCs w:val="0"/>
        <w:spacing w:val="-1"/>
        <w:w w:val="99"/>
        <w:sz w:val="24"/>
        <w:szCs w:val="24"/>
        <w:lang w:val="pt-PT" w:eastAsia="en-US" w:bidi="ar-SA"/>
      </w:rPr>
    </w:lvl>
    <w:lvl w:ilvl="1" w:tentative="0">
      <w:start w:val="0"/>
      <w:numFmt w:val="bullet"/>
      <w:lvlText w:val="•"/>
      <w:lvlJc w:val="left"/>
      <w:pPr>
        <w:ind w:left="1117" w:hanging="250"/>
      </w:pPr>
      <w:rPr>
        <w:rFonts w:hint="default"/>
        <w:lang w:val="pt-PT" w:eastAsia="en-US" w:bidi="ar-SA"/>
      </w:rPr>
    </w:lvl>
    <w:lvl w:ilvl="2" w:tentative="0">
      <w:start w:val="0"/>
      <w:numFmt w:val="bullet"/>
      <w:lvlText w:val="•"/>
      <w:lvlJc w:val="left"/>
      <w:pPr>
        <w:ind w:left="2095" w:hanging="250"/>
      </w:pPr>
      <w:rPr>
        <w:rFonts w:hint="default"/>
        <w:lang w:val="pt-PT" w:eastAsia="en-US" w:bidi="ar-SA"/>
      </w:rPr>
    </w:lvl>
    <w:lvl w:ilvl="3" w:tentative="0">
      <w:start w:val="0"/>
      <w:numFmt w:val="bullet"/>
      <w:lvlText w:val="•"/>
      <w:lvlJc w:val="left"/>
      <w:pPr>
        <w:ind w:left="3072" w:hanging="250"/>
      </w:pPr>
      <w:rPr>
        <w:rFonts w:hint="default"/>
        <w:lang w:val="pt-PT" w:eastAsia="en-US" w:bidi="ar-SA"/>
      </w:rPr>
    </w:lvl>
    <w:lvl w:ilvl="4" w:tentative="0">
      <w:start w:val="0"/>
      <w:numFmt w:val="bullet"/>
      <w:lvlText w:val="•"/>
      <w:lvlJc w:val="left"/>
      <w:pPr>
        <w:ind w:left="4050" w:hanging="250"/>
      </w:pPr>
      <w:rPr>
        <w:rFonts w:hint="default"/>
        <w:lang w:val="pt-PT" w:eastAsia="en-US" w:bidi="ar-SA"/>
      </w:rPr>
    </w:lvl>
    <w:lvl w:ilvl="5" w:tentative="0">
      <w:start w:val="0"/>
      <w:numFmt w:val="bullet"/>
      <w:lvlText w:val="•"/>
      <w:lvlJc w:val="left"/>
      <w:pPr>
        <w:ind w:left="5027" w:hanging="250"/>
      </w:pPr>
      <w:rPr>
        <w:rFonts w:hint="default"/>
        <w:lang w:val="pt-PT" w:eastAsia="en-US" w:bidi="ar-SA"/>
      </w:rPr>
    </w:lvl>
    <w:lvl w:ilvl="6" w:tentative="0">
      <w:start w:val="0"/>
      <w:numFmt w:val="bullet"/>
      <w:lvlText w:val="•"/>
      <w:lvlJc w:val="left"/>
      <w:pPr>
        <w:ind w:left="6005" w:hanging="250"/>
      </w:pPr>
      <w:rPr>
        <w:rFonts w:hint="default"/>
        <w:lang w:val="pt-PT" w:eastAsia="en-US" w:bidi="ar-SA"/>
      </w:rPr>
    </w:lvl>
    <w:lvl w:ilvl="7" w:tentative="0">
      <w:start w:val="0"/>
      <w:numFmt w:val="bullet"/>
      <w:lvlText w:val="•"/>
      <w:lvlJc w:val="left"/>
      <w:pPr>
        <w:ind w:left="6982" w:hanging="250"/>
      </w:pPr>
      <w:rPr>
        <w:rFonts w:hint="default"/>
        <w:lang w:val="pt-PT" w:eastAsia="en-US" w:bidi="ar-SA"/>
      </w:rPr>
    </w:lvl>
    <w:lvl w:ilvl="8" w:tentative="0">
      <w:start w:val="0"/>
      <w:numFmt w:val="bullet"/>
      <w:lvlText w:val="•"/>
      <w:lvlJc w:val="left"/>
      <w:pPr>
        <w:ind w:left="7960" w:hanging="250"/>
      </w:pPr>
      <w:rPr>
        <w:rFonts w:hint="default"/>
        <w:lang w:val="pt-PT" w:eastAsia="en-US" w:bidi="ar-SA"/>
      </w:rPr>
    </w:lvl>
  </w:abstractNum>
  <w:abstractNum w:abstractNumId="4">
    <w:nsid w:val="C8879AEF"/>
    <w:multiLevelType w:val="multilevel"/>
    <w:tmpl w:val="C8879AEF"/>
    <w:lvl w:ilvl="0" w:tentative="0">
      <w:start w:val="1"/>
      <w:numFmt w:val="decimal"/>
      <w:lvlText w:val="%1."/>
      <w:lvlJc w:val="left"/>
      <w:pPr>
        <w:ind w:left="424" w:hanging="286"/>
        <w:jc w:val="left"/>
      </w:pPr>
      <w:rPr>
        <w:rFonts w:hint="default" w:ascii="Calibri" w:hAnsi="Calibri" w:eastAsia="Calibri" w:cs="Calibri"/>
        <w:b w:val="0"/>
        <w:bCs w:val="0"/>
        <w:i w:val="0"/>
        <w:iCs w:val="0"/>
        <w:spacing w:val="-1"/>
        <w:w w:val="99"/>
        <w:sz w:val="24"/>
        <w:szCs w:val="24"/>
        <w:lang w:val="pt-PT" w:eastAsia="en-US" w:bidi="ar-SA"/>
      </w:rPr>
    </w:lvl>
    <w:lvl w:ilvl="1" w:tentative="0">
      <w:start w:val="1"/>
      <w:numFmt w:val="decimal"/>
      <w:lvlText w:val="%1.%2"/>
      <w:lvlJc w:val="left"/>
      <w:pPr>
        <w:ind w:left="1206" w:hanging="360"/>
        <w:jc w:val="right"/>
      </w:pPr>
      <w:rPr>
        <w:rFonts w:hint="default" w:ascii="Calibri" w:hAnsi="Calibri" w:eastAsia="Calibri" w:cs="Calibri"/>
        <w:b w:val="0"/>
        <w:bCs w:val="0"/>
        <w:i w:val="0"/>
        <w:iCs w:val="0"/>
        <w:spacing w:val="-1"/>
        <w:w w:val="99"/>
        <w:sz w:val="24"/>
        <w:szCs w:val="24"/>
        <w:lang w:val="pt-PT" w:eastAsia="en-US" w:bidi="ar-SA"/>
      </w:rPr>
    </w:lvl>
    <w:lvl w:ilvl="2" w:tentative="0">
      <w:start w:val="1"/>
      <w:numFmt w:val="decimal"/>
      <w:lvlText w:val="%1.%2.%3"/>
      <w:lvlJc w:val="left"/>
      <w:pPr>
        <w:ind w:left="1247" w:hanging="540"/>
        <w:jc w:val="right"/>
      </w:pPr>
      <w:rPr>
        <w:rFonts w:hint="default" w:ascii="Calibri" w:hAnsi="Calibri" w:eastAsia="Calibri" w:cs="Calibri"/>
        <w:b w:val="0"/>
        <w:bCs w:val="0"/>
        <w:i w:val="0"/>
        <w:iCs w:val="0"/>
        <w:spacing w:val="-1"/>
        <w:w w:val="99"/>
        <w:sz w:val="24"/>
        <w:szCs w:val="24"/>
        <w:lang w:val="pt-PT" w:eastAsia="en-US" w:bidi="ar-SA"/>
      </w:rPr>
    </w:lvl>
    <w:lvl w:ilvl="3" w:tentative="0">
      <w:start w:val="1"/>
      <w:numFmt w:val="lowerLetter"/>
      <w:lvlText w:val="%4)"/>
      <w:lvlJc w:val="left"/>
      <w:pPr>
        <w:ind w:left="846" w:hanging="327"/>
        <w:jc w:val="left"/>
      </w:pPr>
      <w:rPr>
        <w:rFonts w:hint="default" w:ascii="Calibri" w:hAnsi="Calibri" w:eastAsia="Calibri" w:cs="Calibri"/>
        <w:b w:val="0"/>
        <w:bCs w:val="0"/>
        <w:i w:val="0"/>
        <w:iCs w:val="0"/>
        <w:spacing w:val="-1"/>
        <w:w w:val="99"/>
        <w:sz w:val="24"/>
        <w:szCs w:val="24"/>
        <w:lang w:val="pt-PT" w:eastAsia="en-US" w:bidi="ar-SA"/>
      </w:rPr>
    </w:lvl>
    <w:lvl w:ilvl="4" w:tentative="0">
      <w:start w:val="1"/>
      <w:numFmt w:val="decimal"/>
      <w:lvlText w:val="%4.%5)"/>
      <w:lvlJc w:val="left"/>
      <w:pPr>
        <w:ind w:left="1559" w:hanging="512"/>
        <w:jc w:val="right"/>
      </w:pPr>
      <w:rPr>
        <w:rFonts w:hint="default" w:ascii="Calibri" w:hAnsi="Calibri" w:eastAsia="Calibri" w:cs="Calibri"/>
        <w:b w:val="0"/>
        <w:bCs w:val="0"/>
        <w:i w:val="0"/>
        <w:iCs w:val="0"/>
        <w:spacing w:val="-3"/>
        <w:w w:val="99"/>
        <w:sz w:val="24"/>
        <w:szCs w:val="24"/>
        <w:lang w:val="pt-PT" w:eastAsia="en-US" w:bidi="ar-SA"/>
      </w:rPr>
    </w:lvl>
    <w:lvl w:ilvl="5" w:tentative="0">
      <w:start w:val="0"/>
      <w:numFmt w:val="bullet"/>
      <w:lvlText w:val="•"/>
      <w:lvlJc w:val="left"/>
      <w:pPr>
        <w:ind w:left="1560" w:hanging="512"/>
      </w:pPr>
      <w:rPr>
        <w:rFonts w:hint="default"/>
        <w:lang w:val="pt-PT" w:eastAsia="en-US" w:bidi="ar-SA"/>
      </w:rPr>
    </w:lvl>
    <w:lvl w:ilvl="6" w:tentative="0">
      <w:start w:val="0"/>
      <w:numFmt w:val="bullet"/>
      <w:lvlText w:val="•"/>
      <w:lvlJc w:val="left"/>
      <w:pPr>
        <w:ind w:left="3231" w:hanging="512"/>
      </w:pPr>
      <w:rPr>
        <w:rFonts w:hint="default"/>
        <w:lang w:val="pt-PT" w:eastAsia="en-US" w:bidi="ar-SA"/>
      </w:rPr>
    </w:lvl>
    <w:lvl w:ilvl="7" w:tentative="0">
      <w:start w:val="0"/>
      <w:numFmt w:val="bullet"/>
      <w:lvlText w:val="•"/>
      <w:lvlJc w:val="left"/>
      <w:pPr>
        <w:ind w:left="4902" w:hanging="512"/>
      </w:pPr>
      <w:rPr>
        <w:rFonts w:hint="default"/>
        <w:lang w:val="pt-PT" w:eastAsia="en-US" w:bidi="ar-SA"/>
      </w:rPr>
    </w:lvl>
    <w:lvl w:ilvl="8" w:tentative="0">
      <w:start w:val="0"/>
      <w:numFmt w:val="bullet"/>
      <w:lvlText w:val="•"/>
      <w:lvlJc w:val="left"/>
      <w:pPr>
        <w:ind w:left="6573" w:hanging="512"/>
      </w:pPr>
      <w:rPr>
        <w:rFonts w:hint="default"/>
        <w:lang w:val="pt-PT" w:eastAsia="en-US" w:bidi="ar-SA"/>
      </w:rPr>
    </w:lvl>
  </w:abstractNum>
  <w:abstractNum w:abstractNumId="5">
    <w:nsid w:val="CF092B84"/>
    <w:multiLevelType w:val="multilevel"/>
    <w:tmpl w:val="CF092B84"/>
    <w:lvl w:ilvl="0" w:tentative="0">
      <w:start w:val="0"/>
      <w:numFmt w:val="bullet"/>
      <w:lvlText w:val=""/>
      <w:lvlJc w:val="left"/>
      <w:pPr>
        <w:ind w:left="858" w:hanging="360"/>
      </w:pPr>
      <w:rPr>
        <w:rFonts w:hint="default" w:ascii="Symbol" w:hAnsi="Symbol" w:eastAsia="Symbol" w:cs="Symbol"/>
        <w:b w:val="0"/>
        <w:bCs w:val="0"/>
        <w:i w:val="0"/>
        <w:iCs w:val="0"/>
        <w:spacing w:val="0"/>
        <w:w w:val="99"/>
        <w:sz w:val="24"/>
        <w:szCs w:val="24"/>
        <w:lang w:val="pt-PT" w:eastAsia="en-US" w:bidi="ar-SA"/>
      </w:rPr>
    </w:lvl>
    <w:lvl w:ilvl="1" w:tentative="0">
      <w:start w:val="0"/>
      <w:numFmt w:val="bullet"/>
      <w:lvlText w:val="•"/>
      <w:lvlJc w:val="left"/>
      <w:pPr>
        <w:ind w:left="1765" w:hanging="360"/>
      </w:pPr>
      <w:rPr>
        <w:rFonts w:hint="default"/>
        <w:lang w:val="pt-PT" w:eastAsia="en-US" w:bidi="ar-SA"/>
      </w:rPr>
    </w:lvl>
    <w:lvl w:ilvl="2" w:tentative="0">
      <w:start w:val="0"/>
      <w:numFmt w:val="bullet"/>
      <w:lvlText w:val="•"/>
      <w:lvlJc w:val="left"/>
      <w:pPr>
        <w:ind w:left="2671" w:hanging="360"/>
      </w:pPr>
      <w:rPr>
        <w:rFonts w:hint="default"/>
        <w:lang w:val="pt-PT" w:eastAsia="en-US" w:bidi="ar-SA"/>
      </w:rPr>
    </w:lvl>
    <w:lvl w:ilvl="3" w:tentative="0">
      <w:start w:val="0"/>
      <w:numFmt w:val="bullet"/>
      <w:lvlText w:val="•"/>
      <w:lvlJc w:val="left"/>
      <w:pPr>
        <w:ind w:left="3576" w:hanging="360"/>
      </w:pPr>
      <w:rPr>
        <w:rFonts w:hint="default"/>
        <w:lang w:val="pt-PT" w:eastAsia="en-US" w:bidi="ar-SA"/>
      </w:rPr>
    </w:lvl>
    <w:lvl w:ilvl="4" w:tentative="0">
      <w:start w:val="0"/>
      <w:numFmt w:val="bullet"/>
      <w:lvlText w:val="•"/>
      <w:lvlJc w:val="left"/>
      <w:pPr>
        <w:ind w:left="4482" w:hanging="360"/>
      </w:pPr>
      <w:rPr>
        <w:rFonts w:hint="default"/>
        <w:lang w:val="pt-PT" w:eastAsia="en-US" w:bidi="ar-SA"/>
      </w:rPr>
    </w:lvl>
    <w:lvl w:ilvl="5" w:tentative="0">
      <w:start w:val="0"/>
      <w:numFmt w:val="bullet"/>
      <w:lvlText w:val="•"/>
      <w:lvlJc w:val="left"/>
      <w:pPr>
        <w:ind w:left="5387" w:hanging="360"/>
      </w:pPr>
      <w:rPr>
        <w:rFonts w:hint="default"/>
        <w:lang w:val="pt-PT" w:eastAsia="en-US" w:bidi="ar-SA"/>
      </w:rPr>
    </w:lvl>
    <w:lvl w:ilvl="6" w:tentative="0">
      <w:start w:val="0"/>
      <w:numFmt w:val="bullet"/>
      <w:lvlText w:val="•"/>
      <w:lvlJc w:val="left"/>
      <w:pPr>
        <w:ind w:left="6293" w:hanging="360"/>
      </w:pPr>
      <w:rPr>
        <w:rFonts w:hint="default"/>
        <w:lang w:val="pt-PT" w:eastAsia="en-US" w:bidi="ar-SA"/>
      </w:rPr>
    </w:lvl>
    <w:lvl w:ilvl="7" w:tentative="0">
      <w:start w:val="0"/>
      <w:numFmt w:val="bullet"/>
      <w:lvlText w:val="•"/>
      <w:lvlJc w:val="left"/>
      <w:pPr>
        <w:ind w:left="7198" w:hanging="360"/>
      </w:pPr>
      <w:rPr>
        <w:rFonts w:hint="default"/>
        <w:lang w:val="pt-PT" w:eastAsia="en-US" w:bidi="ar-SA"/>
      </w:rPr>
    </w:lvl>
    <w:lvl w:ilvl="8" w:tentative="0">
      <w:start w:val="0"/>
      <w:numFmt w:val="bullet"/>
      <w:lvlText w:val="•"/>
      <w:lvlJc w:val="left"/>
      <w:pPr>
        <w:ind w:left="8104" w:hanging="360"/>
      </w:pPr>
      <w:rPr>
        <w:rFonts w:hint="default"/>
        <w:lang w:val="pt-PT" w:eastAsia="en-US" w:bidi="ar-SA"/>
      </w:rPr>
    </w:lvl>
  </w:abstractNum>
  <w:abstractNum w:abstractNumId="6">
    <w:nsid w:val="D7F9FE59"/>
    <w:multiLevelType w:val="multilevel"/>
    <w:tmpl w:val="D7F9FE59"/>
    <w:lvl w:ilvl="0" w:tentative="0">
      <w:start w:val="1"/>
      <w:numFmt w:val="lowerLetter"/>
      <w:lvlText w:val="%1)"/>
      <w:lvlJc w:val="left"/>
      <w:pPr>
        <w:ind w:left="846" w:hanging="336"/>
        <w:jc w:val="left"/>
      </w:pPr>
      <w:rPr>
        <w:rFonts w:hint="default" w:ascii="Calibri" w:hAnsi="Calibri" w:eastAsia="Calibri" w:cs="Calibri"/>
        <w:b w:val="0"/>
        <w:bCs w:val="0"/>
        <w:i w:val="0"/>
        <w:iCs w:val="0"/>
        <w:spacing w:val="-1"/>
        <w:w w:val="99"/>
        <w:sz w:val="24"/>
        <w:szCs w:val="24"/>
        <w:lang w:val="pt-PT" w:eastAsia="en-US" w:bidi="ar-SA"/>
      </w:rPr>
    </w:lvl>
    <w:lvl w:ilvl="1" w:tentative="0">
      <w:start w:val="0"/>
      <w:numFmt w:val="bullet"/>
      <w:lvlText w:val="•"/>
      <w:lvlJc w:val="left"/>
      <w:pPr>
        <w:ind w:left="1747" w:hanging="336"/>
      </w:pPr>
      <w:rPr>
        <w:rFonts w:hint="default"/>
        <w:lang w:val="pt-PT" w:eastAsia="en-US" w:bidi="ar-SA"/>
      </w:rPr>
    </w:lvl>
    <w:lvl w:ilvl="2" w:tentative="0">
      <w:start w:val="0"/>
      <w:numFmt w:val="bullet"/>
      <w:lvlText w:val="•"/>
      <w:lvlJc w:val="left"/>
      <w:pPr>
        <w:ind w:left="2655" w:hanging="336"/>
      </w:pPr>
      <w:rPr>
        <w:rFonts w:hint="default"/>
        <w:lang w:val="pt-PT" w:eastAsia="en-US" w:bidi="ar-SA"/>
      </w:rPr>
    </w:lvl>
    <w:lvl w:ilvl="3" w:tentative="0">
      <w:start w:val="0"/>
      <w:numFmt w:val="bullet"/>
      <w:lvlText w:val="•"/>
      <w:lvlJc w:val="left"/>
      <w:pPr>
        <w:ind w:left="3562" w:hanging="336"/>
      </w:pPr>
      <w:rPr>
        <w:rFonts w:hint="default"/>
        <w:lang w:val="pt-PT" w:eastAsia="en-US" w:bidi="ar-SA"/>
      </w:rPr>
    </w:lvl>
    <w:lvl w:ilvl="4" w:tentative="0">
      <w:start w:val="0"/>
      <w:numFmt w:val="bullet"/>
      <w:lvlText w:val="•"/>
      <w:lvlJc w:val="left"/>
      <w:pPr>
        <w:ind w:left="4470" w:hanging="336"/>
      </w:pPr>
      <w:rPr>
        <w:rFonts w:hint="default"/>
        <w:lang w:val="pt-PT" w:eastAsia="en-US" w:bidi="ar-SA"/>
      </w:rPr>
    </w:lvl>
    <w:lvl w:ilvl="5" w:tentative="0">
      <w:start w:val="0"/>
      <w:numFmt w:val="bullet"/>
      <w:lvlText w:val="•"/>
      <w:lvlJc w:val="left"/>
      <w:pPr>
        <w:ind w:left="5377" w:hanging="336"/>
      </w:pPr>
      <w:rPr>
        <w:rFonts w:hint="default"/>
        <w:lang w:val="pt-PT" w:eastAsia="en-US" w:bidi="ar-SA"/>
      </w:rPr>
    </w:lvl>
    <w:lvl w:ilvl="6" w:tentative="0">
      <w:start w:val="0"/>
      <w:numFmt w:val="bullet"/>
      <w:lvlText w:val="•"/>
      <w:lvlJc w:val="left"/>
      <w:pPr>
        <w:ind w:left="6285" w:hanging="336"/>
      </w:pPr>
      <w:rPr>
        <w:rFonts w:hint="default"/>
        <w:lang w:val="pt-PT" w:eastAsia="en-US" w:bidi="ar-SA"/>
      </w:rPr>
    </w:lvl>
    <w:lvl w:ilvl="7" w:tentative="0">
      <w:start w:val="0"/>
      <w:numFmt w:val="bullet"/>
      <w:lvlText w:val="•"/>
      <w:lvlJc w:val="left"/>
      <w:pPr>
        <w:ind w:left="7192" w:hanging="336"/>
      </w:pPr>
      <w:rPr>
        <w:rFonts w:hint="default"/>
        <w:lang w:val="pt-PT" w:eastAsia="en-US" w:bidi="ar-SA"/>
      </w:rPr>
    </w:lvl>
    <w:lvl w:ilvl="8" w:tentative="0">
      <w:start w:val="0"/>
      <w:numFmt w:val="bullet"/>
      <w:lvlText w:val="•"/>
      <w:lvlJc w:val="left"/>
      <w:pPr>
        <w:ind w:left="8100" w:hanging="336"/>
      </w:pPr>
      <w:rPr>
        <w:rFonts w:hint="default"/>
        <w:lang w:val="pt-PT" w:eastAsia="en-US" w:bidi="ar-SA"/>
      </w:rPr>
    </w:lvl>
  </w:abstractNum>
  <w:abstractNum w:abstractNumId="7">
    <w:nsid w:val="DCBA6B53"/>
    <w:multiLevelType w:val="multilevel"/>
    <w:tmpl w:val="DCBA6B53"/>
    <w:lvl w:ilvl="0" w:tentative="0">
      <w:start w:val="1"/>
      <w:numFmt w:val="lowerLetter"/>
      <w:lvlText w:val="%1)"/>
      <w:lvlJc w:val="left"/>
      <w:pPr>
        <w:ind w:left="846" w:hanging="257"/>
        <w:jc w:val="left"/>
      </w:pPr>
      <w:rPr>
        <w:rFonts w:hint="default" w:ascii="Calibri" w:hAnsi="Calibri" w:eastAsia="Calibri" w:cs="Calibri"/>
        <w:b w:val="0"/>
        <w:bCs w:val="0"/>
        <w:i w:val="0"/>
        <w:iCs w:val="0"/>
        <w:spacing w:val="-1"/>
        <w:w w:val="99"/>
        <w:sz w:val="24"/>
        <w:szCs w:val="24"/>
        <w:lang w:val="pt-PT" w:eastAsia="en-US" w:bidi="ar-SA"/>
      </w:rPr>
    </w:lvl>
    <w:lvl w:ilvl="1" w:tentative="0">
      <w:start w:val="0"/>
      <w:numFmt w:val="bullet"/>
      <w:lvlText w:val="•"/>
      <w:lvlJc w:val="left"/>
      <w:pPr>
        <w:ind w:left="1747" w:hanging="257"/>
      </w:pPr>
      <w:rPr>
        <w:rFonts w:hint="default"/>
        <w:lang w:val="pt-PT" w:eastAsia="en-US" w:bidi="ar-SA"/>
      </w:rPr>
    </w:lvl>
    <w:lvl w:ilvl="2" w:tentative="0">
      <w:start w:val="0"/>
      <w:numFmt w:val="bullet"/>
      <w:lvlText w:val="•"/>
      <w:lvlJc w:val="left"/>
      <w:pPr>
        <w:ind w:left="2655" w:hanging="257"/>
      </w:pPr>
      <w:rPr>
        <w:rFonts w:hint="default"/>
        <w:lang w:val="pt-PT" w:eastAsia="en-US" w:bidi="ar-SA"/>
      </w:rPr>
    </w:lvl>
    <w:lvl w:ilvl="3" w:tentative="0">
      <w:start w:val="0"/>
      <w:numFmt w:val="bullet"/>
      <w:lvlText w:val="•"/>
      <w:lvlJc w:val="left"/>
      <w:pPr>
        <w:ind w:left="3562" w:hanging="257"/>
      </w:pPr>
      <w:rPr>
        <w:rFonts w:hint="default"/>
        <w:lang w:val="pt-PT" w:eastAsia="en-US" w:bidi="ar-SA"/>
      </w:rPr>
    </w:lvl>
    <w:lvl w:ilvl="4" w:tentative="0">
      <w:start w:val="0"/>
      <w:numFmt w:val="bullet"/>
      <w:lvlText w:val="•"/>
      <w:lvlJc w:val="left"/>
      <w:pPr>
        <w:ind w:left="4470" w:hanging="257"/>
      </w:pPr>
      <w:rPr>
        <w:rFonts w:hint="default"/>
        <w:lang w:val="pt-PT" w:eastAsia="en-US" w:bidi="ar-SA"/>
      </w:rPr>
    </w:lvl>
    <w:lvl w:ilvl="5" w:tentative="0">
      <w:start w:val="0"/>
      <w:numFmt w:val="bullet"/>
      <w:lvlText w:val="•"/>
      <w:lvlJc w:val="left"/>
      <w:pPr>
        <w:ind w:left="5377" w:hanging="257"/>
      </w:pPr>
      <w:rPr>
        <w:rFonts w:hint="default"/>
        <w:lang w:val="pt-PT" w:eastAsia="en-US" w:bidi="ar-SA"/>
      </w:rPr>
    </w:lvl>
    <w:lvl w:ilvl="6" w:tentative="0">
      <w:start w:val="0"/>
      <w:numFmt w:val="bullet"/>
      <w:lvlText w:val="•"/>
      <w:lvlJc w:val="left"/>
      <w:pPr>
        <w:ind w:left="6285" w:hanging="257"/>
      </w:pPr>
      <w:rPr>
        <w:rFonts w:hint="default"/>
        <w:lang w:val="pt-PT" w:eastAsia="en-US" w:bidi="ar-SA"/>
      </w:rPr>
    </w:lvl>
    <w:lvl w:ilvl="7" w:tentative="0">
      <w:start w:val="0"/>
      <w:numFmt w:val="bullet"/>
      <w:lvlText w:val="•"/>
      <w:lvlJc w:val="left"/>
      <w:pPr>
        <w:ind w:left="7192" w:hanging="257"/>
      </w:pPr>
      <w:rPr>
        <w:rFonts w:hint="default"/>
        <w:lang w:val="pt-PT" w:eastAsia="en-US" w:bidi="ar-SA"/>
      </w:rPr>
    </w:lvl>
    <w:lvl w:ilvl="8" w:tentative="0">
      <w:start w:val="0"/>
      <w:numFmt w:val="bullet"/>
      <w:lvlText w:val="•"/>
      <w:lvlJc w:val="left"/>
      <w:pPr>
        <w:ind w:left="8100" w:hanging="257"/>
      </w:pPr>
      <w:rPr>
        <w:rFonts w:hint="default"/>
        <w:lang w:val="pt-PT" w:eastAsia="en-US" w:bidi="ar-SA"/>
      </w:rPr>
    </w:lvl>
  </w:abstractNum>
  <w:abstractNum w:abstractNumId="8">
    <w:nsid w:val="F4B5D9F5"/>
    <w:multiLevelType w:val="multilevel"/>
    <w:tmpl w:val="F4B5D9F5"/>
    <w:lvl w:ilvl="0" w:tentative="0">
      <w:start w:val="1"/>
      <w:numFmt w:val="lowerLetter"/>
      <w:lvlText w:val="%1)"/>
      <w:lvlJc w:val="left"/>
      <w:pPr>
        <w:ind w:left="846" w:hanging="252"/>
        <w:jc w:val="left"/>
      </w:pPr>
      <w:rPr>
        <w:rFonts w:hint="default" w:ascii="Calibri" w:hAnsi="Calibri" w:eastAsia="Calibri" w:cs="Calibri"/>
        <w:b w:val="0"/>
        <w:bCs w:val="0"/>
        <w:i w:val="0"/>
        <w:iCs w:val="0"/>
        <w:spacing w:val="-1"/>
        <w:w w:val="99"/>
        <w:sz w:val="24"/>
        <w:szCs w:val="24"/>
        <w:lang w:val="pt-PT" w:eastAsia="en-US" w:bidi="ar-SA"/>
      </w:rPr>
    </w:lvl>
    <w:lvl w:ilvl="1" w:tentative="0">
      <w:start w:val="0"/>
      <w:numFmt w:val="bullet"/>
      <w:lvlText w:val="•"/>
      <w:lvlJc w:val="left"/>
      <w:pPr>
        <w:ind w:left="1747" w:hanging="252"/>
      </w:pPr>
      <w:rPr>
        <w:rFonts w:hint="default"/>
        <w:lang w:val="pt-PT" w:eastAsia="en-US" w:bidi="ar-SA"/>
      </w:rPr>
    </w:lvl>
    <w:lvl w:ilvl="2" w:tentative="0">
      <w:start w:val="0"/>
      <w:numFmt w:val="bullet"/>
      <w:lvlText w:val="•"/>
      <w:lvlJc w:val="left"/>
      <w:pPr>
        <w:ind w:left="2655" w:hanging="252"/>
      </w:pPr>
      <w:rPr>
        <w:rFonts w:hint="default"/>
        <w:lang w:val="pt-PT" w:eastAsia="en-US" w:bidi="ar-SA"/>
      </w:rPr>
    </w:lvl>
    <w:lvl w:ilvl="3" w:tentative="0">
      <w:start w:val="0"/>
      <w:numFmt w:val="bullet"/>
      <w:lvlText w:val="•"/>
      <w:lvlJc w:val="left"/>
      <w:pPr>
        <w:ind w:left="3562" w:hanging="252"/>
      </w:pPr>
      <w:rPr>
        <w:rFonts w:hint="default"/>
        <w:lang w:val="pt-PT" w:eastAsia="en-US" w:bidi="ar-SA"/>
      </w:rPr>
    </w:lvl>
    <w:lvl w:ilvl="4" w:tentative="0">
      <w:start w:val="0"/>
      <w:numFmt w:val="bullet"/>
      <w:lvlText w:val="•"/>
      <w:lvlJc w:val="left"/>
      <w:pPr>
        <w:ind w:left="4470" w:hanging="252"/>
      </w:pPr>
      <w:rPr>
        <w:rFonts w:hint="default"/>
        <w:lang w:val="pt-PT" w:eastAsia="en-US" w:bidi="ar-SA"/>
      </w:rPr>
    </w:lvl>
    <w:lvl w:ilvl="5" w:tentative="0">
      <w:start w:val="0"/>
      <w:numFmt w:val="bullet"/>
      <w:lvlText w:val="•"/>
      <w:lvlJc w:val="left"/>
      <w:pPr>
        <w:ind w:left="5377" w:hanging="252"/>
      </w:pPr>
      <w:rPr>
        <w:rFonts w:hint="default"/>
        <w:lang w:val="pt-PT" w:eastAsia="en-US" w:bidi="ar-SA"/>
      </w:rPr>
    </w:lvl>
    <w:lvl w:ilvl="6" w:tentative="0">
      <w:start w:val="0"/>
      <w:numFmt w:val="bullet"/>
      <w:lvlText w:val="•"/>
      <w:lvlJc w:val="left"/>
      <w:pPr>
        <w:ind w:left="6285" w:hanging="252"/>
      </w:pPr>
      <w:rPr>
        <w:rFonts w:hint="default"/>
        <w:lang w:val="pt-PT" w:eastAsia="en-US" w:bidi="ar-SA"/>
      </w:rPr>
    </w:lvl>
    <w:lvl w:ilvl="7" w:tentative="0">
      <w:start w:val="0"/>
      <w:numFmt w:val="bullet"/>
      <w:lvlText w:val="•"/>
      <w:lvlJc w:val="left"/>
      <w:pPr>
        <w:ind w:left="7192" w:hanging="252"/>
      </w:pPr>
      <w:rPr>
        <w:rFonts w:hint="default"/>
        <w:lang w:val="pt-PT" w:eastAsia="en-US" w:bidi="ar-SA"/>
      </w:rPr>
    </w:lvl>
    <w:lvl w:ilvl="8" w:tentative="0">
      <w:start w:val="0"/>
      <w:numFmt w:val="bullet"/>
      <w:lvlText w:val="•"/>
      <w:lvlJc w:val="left"/>
      <w:pPr>
        <w:ind w:left="8100" w:hanging="252"/>
      </w:pPr>
      <w:rPr>
        <w:rFonts w:hint="default"/>
        <w:lang w:val="pt-PT" w:eastAsia="en-US" w:bidi="ar-SA"/>
      </w:rPr>
    </w:lvl>
  </w:abstractNum>
  <w:abstractNum w:abstractNumId="9">
    <w:nsid w:val="0053208E"/>
    <w:multiLevelType w:val="multilevel"/>
    <w:tmpl w:val="0053208E"/>
    <w:lvl w:ilvl="0" w:tentative="0">
      <w:start w:val="1"/>
      <w:numFmt w:val="decimal"/>
      <w:lvlText w:val="%1."/>
      <w:lvlJc w:val="left"/>
      <w:pPr>
        <w:ind w:left="568" w:hanging="430"/>
        <w:jc w:val="left"/>
      </w:pPr>
      <w:rPr>
        <w:rFonts w:hint="default" w:ascii="Calibri" w:hAnsi="Calibri" w:eastAsia="Calibri" w:cs="Calibri"/>
        <w:b w:val="0"/>
        <w:bCs w:val="0"/>
        <w:i w:val="0"/>
        <w:iCs w:val="0"/>
        <w:spacing w:val="-1"/>
        <w:w w:val="99"/>
        <w:sz w:val="24"/>
        <w:szCs w:val="24"/>
        <w:lang w:val="pt-PT" w:eastAsia="en-US" w:bidi="ar-SA"/>
      </w:rPr>
    </w:lvl>
    <w:lvl w:ilvl="1" w:tentative="0">
      <w:start w:val="1"/>
      <w:numFmt w:val="decimal"/>
      <w:lvlText w:val="%1.%2"/>
      <w:lvlJc w:val="left"/>
      <w:pPr>
        <w:ind w:left="1206" w:hanging="360"/>
        <w:jc w:val="left"/>
      </w:pPr>
      <w:rPr>
        <w:rFonts w:hint="default" w:ascii="Calibri" w:hAnsi="Calibri" w:eastAsia="Calibri" w:cs="Calibri"/>
        <w:b w:val="0"/>
        <w:bCs w:val="0"/>
        <w:i w:val="0"/>
        <w:iCs w:val="0"/>
        <w:spacing w:val="-1"/>
        <w:w w:val="99"/>
        <w:sz w:val="24"/>
        <w:szCs w:val="24"/>
        <w:lang w:val="pt-PT" w:eastAsia="en-US" w:bidi="ar-SA"/>
      </w:rPr>
    </w:lvl>
    <w:lvl w:ilvl="2" w:tentative="0">
      <w:start w:val="1"/>
      <w:numFmt w:val="decimal"/>
      <w:lvlText w:val="%1.%2.%3"/>
      <w:lvlJc w:val="left"/>
      <w:pPr>
        <w:ind w:left="2099" w:hanging="540"/>
        <w:jc w:val="left"/>
      </w:pPr>
      <w:rPr>
        <w:rFonts w:hint="default" w:ascii="Calibri" w:hAnsi="Calibri" w:eastAsia="Calibri" w:cs="Calibri"/>
        <w:b w:val="0"/>
        <w:bCs w:val="0"/>
        <w:i w:val="0"/>
        <w:iCs w:val="0"/>
        <w:spacing w:val="-1"/>
        <w:w w:val="99"/>
        <w:sz w:val="24"/>
        <w:szCs w:val="24"/>
        <w:lang w:val="pt-PT" w:eastAsia="en-US" w:bidi="ar-SA"/>
      </w:rPr>
    </w:lvl>
    <w:lvl w:ilvl="3" w:tentative="0">
      <w:start w:val="0"/>
      <w:numFmt w:val="bullet"/>
      <w:lvlText w:val="-"/>
      <w:lvlJc w:val="left"/>
      <w:pPr>
        <w:ind w:left="2394" w:hanging="128"/>
      </w:pPr>
      <w:rPr>
        <w:rFonts w:hint="default" w:ascii="Calibri" w:hAnsi="Calibri" w:eastAsia="Calibri" w:cs="Calibri"/>
        <w:b w:val="0"/>
        <w:bCs w:val="0"/>
        <w:i w:val="0"/>
        <w:iCs w:val="0"/>
        <w:spacing w:val="0"/>
        <w:w w:val="99"/>
        <w:sz w:val="24"/>
        <w:szCs w:val="24"/>
        <w:lang w:val="pt-PT" w:eastAsia="en-US" w:bidi="ar-SA"/>
      </w:rPr>
    </w:lvl>
    <w:lvl w:ilvl="4" w:tentative="0">
      <w:start w:val="0"/>
      <w:numFmt w:val="bullet"/>
      <w:lvlText w:val="•"/>
      <w:lvlJc w:val="left"/>
      <w:pPr>
        <w:ind w:left="3473" w:hanging="128"/>
      </w:pPr>
      <w:rPr>
        <w:rFonts w:hint="default"/>
        <w:lang w:val="pt-PT" w:eastAsia="en-US" w:bidi="ar-SA"/>
      </w:rPr>
    </w:lvl>
    <w:lvl w:ilvl="5" w:tentative="0">
      <w:start w:val="0"/>
      <w:numFmt w:val="bullet"/>
      <w:lvlText w:val="•"/>
      <w:lvlJc w:val="left"/>
      <w:pPr>
        <w:ind w:left="4547" w:hanging="128"/>
      </w:pPr>
      <w:rPr>
        <w:rFonts w:hint="default"/>
        <w:lang w:val="pt-PT" w:eastAsia="en-US" w:bidi="ar-SA"/>
      </w:rPr>
    </w:lvl>
    <w:lvl w:ilvl="6" w:tentative="0">
      <w:start w:val="0"/>
      <w:numFmt w:val="bullet"/>
      <w:lvlText w:val="•"/>
      <w:lvlJc w:val="left"/>
      <w:pPr>
        <w:ind w:left="5620" w:hanging="128"/>
      </w:pPr>
      <w:rPr>
        <w:rFonts w:hint="default"/>
        <w:lang w:val="pt-PT" w:eastAsia="en-US" w:bidi="ar-SA"/>
      </w:rPr>
    </w:lvl>
    <w:lvl w:ilvl="7" w:tentative="0">
      <w:start w:val="0"/>
      <w:numFmt w:val="bullet"/>
      <w:lvlText w:val="•"/>
      <w:lvlJc w:val="left"/>
      <w:pPr>
        <w:ind w:left="6694" w:hanging="128"/>
      </w:pPr>
      <w:rPr>
        <w:rFonts w:hint="default"/>
        <w:lang w:val="pt-PT" w:eastAsia="en-US" w:bidi="ar-SA"/>
      </w:rPr>
    </w:lvl>
    <w:lvl w:ilvl="8" w:tentative="0">
      <w:start w:val="0"/>
      <w:numFmt w:val="bullet"/>
      <w:lvlText w:val="•"/>
      <w:lvlJc w:val="left"/>
      <w:pPr>
        <w:ind w:left="7768" w:hanging="128"/>
      </w:pPr>
      <w:rPr>
        <w:rFonts w:hint="default"/>
        <w:lang w:val="pt-PT" w:eastAsia="en-US" w:bidi="ar-SA"/>
      </w:rPr>
    </w:lvl>
  </w:abstractNum>
  <w:abstractNum w:abstractNumId="10">
    <w:nsid w:val="0248C179"/>
    <w:multiLevelType w:val="multilevel"/>
    <w:tmpl w:val="0248C179"/>
    <w:lvl w:ilvl="0" w:tentative="0">
      <w:start w:val="0"/>
      <w:numFmt w:val="bullet"/>
      <w:lvlText w:val="-"/>
      <w:lvlJc w:val="left"/>
      <w:pPr>
        <w:ind w:left="138" w:hanging="312"/>
      </w:pPr>
      <w:rPr>
        <w:rFonts w:hint="default" w:ascii="Calibri" w:hAnsi="Calibri" w:eastAsia="Calibri" w:cs="Calibri"/>
        <w:b w:val="0"/>
        <w:bCs w:val="0"/>
        <w:i w:val="0"/>
        <w:iCs w:val="0"/>
        <w:spacing w:val="0"/>
        <w:w w:val="99"/>
        <w:sz w:val="24"/>
        <w:szCs w:val="24"/>
        <w:lang w:val="pt-PT" w:eastAsia="en-US" w:bidi="ar-SA"/>
      </w:rPr>
    </w:lvl>
    <w:lvl w:ilvl="1" w:tentative="0">
      <w:start w:val="0"/>
      <w:numFmt w:val="bullet"/>
      <w:lvlText w:val="•"/>
      <w:lvlJc w:val="left"/>
      <w:pPr>
        <w:ind w:left="1117" w:hanging="312"/>
      </w:pPr>
      <w:rPr>
        <w:rFonts w:hint="default"/>
        <w:lang w:val="pt-PT" w:eastAsia="en-US" w:bidi="ar-SA"/>
      </w:rPr>
    </w:lvl>
    <w:lvl w:ilvl="2" w:tentative="0">
      <w:start w:val="0"/>
      <w:numFmt w:val="bullet"/>
      <w:lvlText w:val="•"/>
      <w:lvlJc w:val="left"/>
      <w:pPr>
        <w:ind w:left="2095" w:hanging="312"/>
      </w:pPr>
      <w:rPr>
        <w:rFonts w:hint="default"/>
        <w:lang w:val="pt-PT" w:eastAsia="en-US" w:bidi="ar-SA"/>
      </w:rPr>
    </w:lvl>
    <w:lvl w:ilvl="3" w:tentative="0">
      <w:start w:val="0"/>
      <w:numFmt w:val="bullet"/>
      <w:lvlText w:val="•"/>
      <w:lvlJc w:val="left"/>
      <w:pPr>
        <w:ind w:left="3072" w:hanging="312"/>
      </w:pPr>
      <w:rPr>
        <w:rFonts w:hint="default"/>
        <w:lang w:val="pt-PT" w:eastAsia="en-US" w:bidi="ar-SA"/>
      </w:rPr>
    </w:lvl>
    <w:lvl w:ilvl="4" w:tentative="0">
      <w:start w:val="0"/>
      <w:numFmt w:val="bullet"/>
      <w:lvlText w:val="•"/>
      <w:lvlJc w:val="left"/>
      <w:pPr>
        <w:ind w:left="4050" w:hanging="312"/>
      </w:pPr>
      <w:rPr>
        <w:rFonts w:hint="default"/>
        <w:lang w:val="pt-PT" w:eastAsia="en-US" w:bidi="ar-SA"/>
      </w:rPr>
    </w:lvl>
    <w:lvl w:ilvl="5" w:tentative="0">
      <w:start w:val="0"/>
      <w:numFmt w:val="bullet"/>
      <w:lvlText w:val="•"/>
      <w:lvlJc w:val="left"/>
      <w:pPr>
        <w:ind w:left="5027" w:hanging="312"/>
      </w:pPr>
      <w:rPr>
        <w:rFonts w:hint="default"/>
        <w:lang w:val="pt-PT" w:eastAsia="en-US" w:bidi="ar-SA"/>
      </w:rPr>
    </w:lvl>
    <w:lvl w:ilvl="6" w:tentative="0">
      <w:start w:val="0"/>
      <w:numFmt w:val="bullet"/>
      <w:lvlText w:val="•"/>
      <w:lvlJc w:val="left"/>
      <w:pPr>
        <w:ind w:left="6005" w:hanging="312"/>
      </w:pPr>
      <w:rPr>
        <w:rFonts w:hint="default"/>
        <w:lang w:val="pt-PT" w:eastAsia="en-US" w:bidi="ar-SA"/>
      </w:rPr>
    </w:lvl>
    <w:lvl w:ilvl="7" w:tentative="0">
      <w:start w:val="0"/>
      <w:numFmt w:val="bullet"/>
      <w:lvlText w:val="•"/>
      <w:lvlJc w:val="left"/>
      <w:pPr>
        <w:ind w:left="6982" w:hanging="312"/>
      </w:pPr>
      <w:rPr>
        <w:rFonts w:hint="default"/>
        <w:lang w:val="pt-PT" w:eastAsia="en-US" w:bidi="ar-SA"/>
      </w:rPr>
    </w:lvl>
    <w:lvl w:ilvl="8" w:tentative="0">
      <w:start w:val="0"/>
      <w:numFmt w:val="bullet"/>
      <w:lvlText w:val="•"/>
      <w:lvlJc w:val="left"/>
      <w:pPr>
        <w:ind w:left="7960" w:hanging="312"/>
      </w:pPr>
      <w:rPr>
        <w:rFonts w:hint="default"/>
        <w:lang w:val="pt-PT" w:eastAsia="en-US" w:bidi="ar-SA"/>
      </w:rPr>
    </w:lvl>
  </w:abstractNum>
  <w:abstractNum w:abstractNumId="11">
    <w:nsid w:val="03D62ECE"/>
    <w:multiLevelType w:val="multilevel"/>
    <w:tmpl w:val="03D62ECE"/>
    <w:lvl w:ilvl="0" w:tentative="0">
      <w:start w:val="1"/>
      <w:numFmt w:val="lowerLetter"/>
      <w:lvlText w:val="%1)"/>
      <w:lvlJc w:val="left"/>
      <w:pPr>
        <w:ind w:left="1091" w:hanging="245"/>
        <w:jc w:val="left"/>
      </w:pPr>
      <w:rPr>
        <w:rFonts w:hint="default" w:ascii="Calibri" w:hAnsi="Calibri" w:eastAsia="Calibri" w:cs="Calibri"/>
        <w:b w:val="0"/>
        <w:bCs w:val="0"/>
        <w:i w:val="0"/>
        <w:iCs w:val="0"/>
        <w:spacing w:val="-1"/>
        <w:w w:val="99"/>
        <w:sz w:val="24"/>
        <w:szCs w:val="24"/>
        <w:lang w:val="pt-PT" w:eastAsia="en-US" w:bidi="ar-SA"/>
      </w:rPr>
    </w:lvl>
    <w:lvl w:ilvl="1" w:tentative="0">
      <w:start w:val="1"/>
      <w:numFmt w:val="decimal"/>
      <w:lvlText w:val="%1.%2)"/>
      <w:lvlJc w:val="left"/>
      <w:pPr>
        <w:ind w:left="846" w:hanging="473"/>
        <w:jc w:val="left"/>
      </w:pPr>
      <w:rPr>
        <w:rFonts w:hint="default" w:ascii="Calibri" w:hAnsi="Calibri" w:eastAsia="Calibri" w:cs="Calibri"/>
        <w:b w:val="0"/>
        <w:bCs w:val="0"/>
        <w:i w:val="0"/>
        <w:iCs w:val="0"/>
        <w:spacing w:val="-1"/>
        <w:w w:val="100"/>
        <w:sz w:val="24"/>
        <w:szCs w:val="24"/>
        <w:lang w:val="pt-PT" w:eastAsia="en-US" w:bidi="ar-SA"/>
      </w:rPr>
    </w:lvl>
    <w:lvl w:ilvl="2" w:tentative="0">
      <w:start w:val="0"/>
      <w:numFmt w:val="bullet"/>
      <w:lvlText w:val="•"/>
      <w:lvlJc w:val="left"/>
      <w:pPr>
        <w:ind w:left="2079" w:hanging="473"/>
      </w:pPr>
      <w:rPr>
        <w:rFonts w:hint="default"/>
        <w:lang w:val="pt-PT" w:eastAsia="en-US" w:bidi="ar-SA"/>
      </w:rPr>
    </w:lvl>
    <w:lvl w:ilvl="3" w:tentative="0">
      <w:start w:val="0"/>
      <w:numFmt w:val="bullet"/>
      <w:lvlText w:val="•"/>
      <w:lvlJc w:val="left"/>
      <w:pPr>
        <w:ind w:left="3058" w:hanging="473"/>
      </w:pPr>
      <w:rPr>
        <w:rFonts w:hint="default"/>
        <w:lang w:val="pt-PT" w:eastAsia="en-US" w:bidi="ar-SA"/>
      </w:rPr>
    </w:lvl>
    <w:lvl w:ilvl="4" w:tentative="0">
      <w:start w:val="0"/>
      <w:numFmt w:val="bullet"/>
      <w:lvlText w:val="•"/>
      <w:lvlJc w:val="left"/>
      <w:pPr>
        <w:ind w:left="4038" w:hanging="473"/>
      </w:pPr>
      <w:rPr>
        <w:rFonts w:hint="default"/>
        <w:lang w:val="pt-PT" w:eastAsia="en-US" w:bidi="ar-SA"/>
      </w:rPr>
    </w:lvl>
    <w:lvl w:ilvl="5" w:tentative="0">
      <w:start w:val="0"/>
      <w:numFmt w:val="bullet"/>
      <w:lvlText w:val="•"/>
      <w:lvlJc w:val="left"/>
      <w:pPr>
        <w:ind w:left="5017" w:hanging="473"/>
      </w:pPr>
      <w:rPr>
        <w:rFonts w:hint="default"/>
        <w:lang w:val="pt-PT" w:eastAsia="en-US" w:bidi="ar-SA"/>
      </w:rPr>
    </w:lvl>
    <w:lvl w:ilvl="6" w:tentative="0">
      <w:start w:val="0"/>
      <w:numFmt w:val="bullet"/>
      <w:lvlText w:val="•"/>
      <w:lvlJc w:val="left"/>
      <w:pPr>
        <w:ind w:left="5997" w:hanging="473"/>
      </w:pPr>
      <w:rPr>
        <w:rFonts w:hint="default"/>
        <w:lang w:val="pt-PT" w:eastAsia="en-US" w:bidi="ar-SA"/>
      </w:rPr>
    </w:lvl>
    <w:lvl w:ilvl="7" w:tentative="0">
      <w:start w:val="0"/>
      <w:numFmt w:val="bullet"/>
      <w:lvlText w:val="•"/>
      <w:lvlJc w:val="left"/>
      <w:pPr>
        <w:ind w:left="6976" w:hanging="473"/>
      </w:pPr>
      <w:rPr>
        <w:rFonts w:hint="default"/>
        <w:lang w:val="pt-PT" w:eastAsia="en-US" w:bidi="ar-SA"/>
      </w:rPr>
    </w:lvl>
    <w:lvl w:ilvl="8" w:tentative="0">
      <w:start w:val="0"/>
      <w:numFmt w:val="bullet"/>
      <w:lvlText w:val="•"/>
      <w:lvlJc w:val="left"/>
      <w:pPr>
        <w:ind w:left="7956" w:hanging="473"/>
      </w:pPr>
      <w:rPr>
        <w:rFonts w:hint="default"/>
        <w:lang w:val="pt-PT" w:eastAsia="en-US" w:bidi="ar-SA"/>
      </w:rPr>
    </w:lvl>
  </w:abstractNum>
  <w:abstractNum w:abstractNumId="12">
    <w:nsid w:val="2470EC97"/>
    <w:multiLevelType w:val="multilevel"/>
    <w:tmpl w:val="2470EC97"/>
    <w:lvl w:ilvl="0" w:tentative="0">
      <w:start w:val="1"/>
      <w:numFmt w:val="lowerLetter"/>
      <w:lvlText w:val="%1)"/>
      <w:lvlJc w:val="left"/>
      <w:pPr>
        <w:ind w:left="846" w:hanging="276"/>
        <w:jc w:val="left"/>
      </w:pPr>
      <w:rPr>
        <w:rFonts w:hint="default" w:ascii="Calibri" w:hAnsi="Calibri" w:eastAsia="Calibri" w:cs="Calibri"/>
        <w:b w:val="0"/>
        <w:bCs w:val="0"/>
        <w:i w:val="0"/>
        <w:iCs w:val="0"/>
        <w:spacing w:val="-1"/>
        <w:w w:val="99"/>
        <w:sz w:val="24"/>
        <w:szCs w:val="24"/>
        <w:lang w:val="pt-PT" w:eastAsia="en-US" w:bidi="ar-SA"/>
      </w:rPr>
    </w:lvl>
    <w:lvl w:ilvl="1" w:tentative="0">
      <w:start w:val="0"/>
      <w:numFmt w:val="bullet"/>
      <w:lvlText w:val="•"/>
      <w:lvlJc w:val="left"/>
      <w:pPr>
        <w:ind w:left="1747" w:hanging="276"/>
      </w:pPr>
      <w:rPr>
        <w:rFonts w:hint="default"/>
        <w:lang w:val="pt-PT" w:eastAsia="en-US" w:bidi="ar-SA"/>
      </w:rPr>
    </w:lvl>
    <w:lvl w:ilvl="2" w:tentative="0">
      <w:start w:val="0"/>
      <w:numFmt w:val="bullet"/>
      <w:lvlText w:val="•"/>
      <w:lvlJc w:val="left"/>
      <w:pPr>
        <w:ind w:left="2655" w:hanging="276"/>
      </w:pPr>
      <w:rPr>
        <w:rFonts w:hint="default"/>
        <w:lang w:val="pt-PT" w:eastAsia="en-US" w:bidi="ar-SA"/>
      </w:rPr>
    </w:lvl>
    <w:lvl w:ilvl="3" w:tentative="0">
      <w:start w:val="0"/>
      <w:numFmt w:val="bullet"/>
      <w:lvlText w:val="•"/>
      <w:lvlJc w:val="left"/>
      <w:pPr>
        <w:ind w:left="3562" w:hanging="276"/>
      </w:pPr>
      <w:rPr>
        <w:rFonts w:hint="default"/>
        <w:lang w:val="pt-PT" w:eastAsia="en-US" w:bidi="ar-SA"/>
      </w:rPr>
    </w:lvl>
    <w:lvl w:ilvl="4" w:tentative="0">
      <w:start w:val="0"/>
      <w:numFmt w:val="bullet"/>
      <w:lvlText w:val="•"/>
      <w:lvlJc w:val="left"/>
      <w:pPr>
        <w:ind w:left="4470" w:hanging="276"/>
      </w:pPr>
      <w:rPr>
        <w:rFonts w:hint="default"/>
        <w:lang w:val="pt-PT" w:eastAsia="en-US" w:bidi="ar-SA"/>
      </w:rPr>
    </w:lvl>
    <w:lvl w:ilvl="5" w:tentative="0">
      <w:start w:val="0"/>
      <w:numFmt w:val="bullet"/>
      <w:lvlText w:val="•"/>
      <w:lvlJc w:val="left"/>
      <w:pPr>
        <w:ind w:left="5377" w:hanging="276"/>
      </w:pPr>
      <w:rPr>
        <w:rFonts w:hint="default"/>
        <w:lang w:val="pt-PT" w:eastAsia="en-US" w:bidi="ar-SA"/>
      </w:rPr>
    </w:lvl>
    <w:lvl w:ilvl="6" w:tentative="0">
      <w:start w:val="0"/>
      <w:numFmt w:val="bullet"/>
      <w:lvlText w:val="•"/>
      <w:lvlJc w:val="left"/>
      <w:pPr>
        <w:ind w:left="6285" w:hanging="276"/>
      </w:pPr>
      <w:rPr>
        <w:rFonts w:hint="default"/>
        <w:lang w:val="pt-PT" w:eastAsia="en-US" w:bidi="ar-SA"/>
      </w:rPr>
    </w:lvl>
    <w:lvl w:ilvl="7" w:tentative="0">
      <w:start w:val="0"/>
      <w:numFmt w:val="bullet"/>
      <w:lvlText w:val="•"/>
      <w:lvlJc w:val="left"/>
      <w:pPr>
        <w:ind w:left="7192" w:hanging="276"/>
      </w:pPr>
      <w:rPr>
        <w:rFonts w:hint="default"/>
        <w:lang w:val="pt-PT" w:eastAsia="en-US" w:bidi="ar-SA"/>
      </w:rPr>
    </w:lvl>
    <w:lvl w:ilvl="8" w:tentative="0">
      <w:start w:val="0"/>
      <w:numFmt w:val="bullet"/>
      <w:lvlText w:val="•"/>
      <w:lvlJc w:val="left"/>
      <w:pPr>
        <w:ind w:left="8100" w:hanging="276"/>
      </w:pPr>
      <w:rPr>
        <w:rFonts w:hint="default"/>
        <w:lang w:val="pt-PT" w:eastAsia="en-US" w:bidi="ar-SA"/>
      </w:rPr>
    </w:lvl>
  </w:abstractNum>
  <w:abstractNum w:abstractNumId="13">
    <w:nsid w:val="25B654F3"/>
    <w:multiLevelType w:val="multilevel"/>
    <w:tmpl w:val="25B654F3"/>
    <w:lvl w:ilvl="0" w:tentative="0">
      <w:start w:val="1"/>
      <w:numFmt w:val="lowerLetter"/>
      <w:lvlText w:val="%1)"/>
      <w:lvlJc w:val="left"/>
      <w:pPr>
        <w:ind w:left="1091" w:hanging="245"/>
        <w:jc w:val="left"/>
      </w:pPr>
      <w:rPr>
        <w:rFonts w:hint="default" w:ascii="Calibri" w:hAnsi="Calibri" w:eastAsia="Calibri" w:cs="Calibri"/>
        <w:b w:val="0"/>
        <w:bCs w:val="0"/>
        <w:i w:val="0"/>
        <w:iCs w:val="0"/>
        <w:spacing w:val="-1"/>
        <w:w w:val="99"/>
        <w:sz w:val="24"/>
        <w:szCs w:val="24"/>
        <w:lang w:val="pt-PT" w:eastAsia="en-US" w:bidi="ar-SA"/>
      </w:rPr>
    </w:lvl>
    <w:lvl w:ilvl="1" w:tentative="0">
      <w:start w:val="1"/>
      <w:numFmt w:val="decimal"/>
      <w:lvlText w:val="%1.%2)"/>
      <w:lvlJc w:val="left"/>
      <w:pPr>
        <w:ind w:left="846" w:hanging="473"/>
        <w:jc w:val="left"/>
      </w:pPr>
      <w:rPr>
        <w:rFonts w:hint="default" w:ascii="Calibri" w:hAnsi="Calibri" w:eastAsia="Calibri" w:cs="Calibri"/>
        <w:b w:val="0"/>
        <w:bCs w:val="0"/>
        <w:i w:val="0"/>
        <w:iCs w:val="0"/>
        <w:spacing w:val="-1"/>
        <w:w w:val="100"/>
        <w:sz w:val="24"/>
        <w:szCs w:val="24"/>
        <w:lang w:val="pt-PT" w:eastAsia="en-US" w:bidi="ar-SA"/>
      </w:rPr>
    </w:lvl>
    <w:lvl w:ilvl="2" w:tentative="0">
      <w:start w:val="0"/>
      <w:numFmt w:val="bullet"/>
      <w:lvlText w:val="•"/>
      <w:lvlJc w:val="left"/>
      <w:pPr>
        <w:ind w:left="2079" w:hanging="473"/>
      </w:pPr>
      <w:rPr>
        <w:rFonts w:hint="default"/>
        <w:lang w:val="pt-PT" w:eastAsia="en-US" w:bidi="ar-SA"/>
      </w:rPr>
    </w:lvl>
    <w:lvl w:ilvl="3" w:tentative="0">
      <w:start w:val="0"/>
      <w:numFmt w:val="bullet"/>
      <w:lvlText w:val="•"/>
      <w:lvlJc w:val="left"/>
      <w:pPr>
        <w:ind w:left="3058" w:hanging="473"/>
      </w:pPr>
      <w:rPr>
        <w:rFonts w:hint="default"/>
        <w:lang w:val="pt-PT" w:eastAsia="en-US" w:bidi="ar-SA"/>
      </w:rPr>
    </w:lvl>
    <w:lvl w:ilvl="4" w:tentative="0">
      <w:start w:val="0"/>
      <w:numFmt w:val="bullet"/>
      <w:lvlText w:val="•"/>
      <w:lvlJc w:val="left"/>
      <w:pPr>
        <w:ind w:left="4038" w:hanging="473"/>
      </w:pPr>
      <w:rPr>
        <w:rFonts w:hint="default"/>
        <w:lang w:val="pt-PT" w:eastAsia="en-US" w:bidi="ar-SA"/>
      </w:rPr>
    </w:lvl>
    <w:lvl w:ilvl="5" w:tentative="0">
      <w:start w:val="0"/>
      <w:numFmt w:val="bullet"/>
      <w:lvlText w:val="•"/>
      <w:lvlJc w:val="left"/>
      <w:pPr>
        <w:ind w:left="5017" w:hanging="473"/>
      </w:pPr>
      <w:rPr>
        <w:rFonts w:hint="default"/>
        <w:lang w:val="pt-PT" w:eastAsia="en-US" w:bidi="ar-SA"/>
      </w:rPr>
    </w:lvl>
    <w:lvl w:ilvl="6" w:tentative="0">
      <w:start w:val="0"/>
      <w:numFmt w:val="bullet"/>
      <w:lvlText w:val="•"/>
      <w:lvlJc w:val="left"/>
      <w:pPr>
        <w:ind w:left="5997" w:hanging="473"/>
      </w:pPr>
      <w:rPr>
        <w:rFonts w:hint="default"/>
        <w:lang w:val="pt-PT" w:eastAsia="en-US" w:bidi="ar-SA"/>
      </w:rPr>
    </w:lvl>
    <w:lvl w:ilvl="7" w:tentative="0">
      <w:start w:val="0"/>
      <w:numFmt w:val="bullet"/>
      <w:lvlText w:val="•"/>
      <w:lvlJc w:val="left"/>
      <w:pPr>
        <w:ind w:left="6976" w:hanging="473"/>
      </w:pPr>
      <w:rPr>
        <w:rFonts w:hint="default"/>
        <w:lang w:val="pt-PT" w:eastAsia="en-US" w:bidi="ar-SA"/>
      </w:rPr>
    </w:lvl>
    <w:lvl w:ilvl="8" w:tentative="0">
      <w:start w:val="0"/>
      <w:numFmt w:val="bullet"/>
      <w:lvlText w:val="•"/>
      <w:lvlJc w:val="left"/>
      <w:pPr>
        <w:ind w:left="7956" w:hanging="473"/>
      </w:pPr>
      <w:rPr>
        <w:rFonts w:hint="default"/>
        <w:lang w:val="pt-PT" w:eastAsia="en-US" w:bidi="ar-SA"/>
      </w:rPr>
    </w:lvl>
  </w:abstractNum>
  <w:abstractNum w:abstractNumId="14">
    <w:nsid w:val="2A8F537B"/>
    <w:multiLevelType w:val="multilevel"/>
    <w:tmpl w:val="2A8F537B"/>
    <w:lvl w:ilvl="0" w:tentative="0">
      <w:start w:val="0"/>
      <w:numFmt w:val="bullet"/>
      <w:lvlText w:val=""/>
      <w:lvlJc w:val="left"/>
      <w:pPr>
        <w:ind w:left="498" w:hanging="360"/>
      </w:pPr>
      <w:rPr>
        <w:rFonts w:hint="default" w:ascii="Symbol" w:hAnsi="Symbol" w:eastAsia="Symbol" w:cs="Symbol"/>
        <w:b w:val="0"/>
        <w:bCs w:val="0"/>
        <w:i w:val="0"/>
        <w:iCs w:val="0"/>
        <w:spacing w:val="0"/>
        <w:w w:val="99"/>
        <w:sz w:val="24"/>
        <w:szCs w:val="24"/>
        <w:lang w:val="pt-PT" w:eastAsia="en-US" w:bidi="ar-SA"/>
      </w:rPr>
    </w:lvl>
    <w:lvl w:ilvl="1" w:tentative="0">
      <w:start w:val="0"/>
      <w:numFmt w:val="bullet"/>
      <w:lvlText w:val="•"/>
      <w:lvlJc w:val="left"/>
      <w:pPr>
        <w:ind w:left="1441" w:hanging="360"/>
      </w:pPr>
      <w:rPr>
        <w:rFonts w:hint="default"/>
        <w:lang w:val="pt-PT" w:eastAsia="en-US" w:bidi="ar-SA"/>
      </w:rPr>
    </w:lvl>
    <w:lvl w:ilvl="2" w:tentative="0">
      <w:start w:val="0"/>
      <w:numFmt w:val="bullet"/>
      <w:lvlText w:val="•"/>
      <w:lvlJc w:val="left"/>
      <w:pPr>
        <w:ind w:left="2383" w:hanging="360"/>
      </w:pPr>
      <w:rPr>
        <w:rFonts w:hint="default"/>
        <w:lang w:val="pt-PT" w:eastAsia="en-US" w:bidi="ar-SA"/>
      </w:rPr>
    </w:lvl>
    <w:lvl w:ilvl="3" w:tentative="0">
      <w:start w:val="0"/>
      <w:numFmt w:val="bullet"/>
      <w:lvlText w:val="•"/>
      <w:lvlJc w:val="left"/>
      <w:pPr>
        <w:ind w:left="3324" w:hanging="360"/>
      </w:pPr>
      <w:rPr>
        <w:rFonts w:hint="default"/>
        <w:lang w:val="pt-PT" w:eastAsia="en-US" w:bidi="ar-SA"/>
      </w:rPr>
    </w:lvl>
    <w:lvl w:ilvl="4" w:tentative="0">
      <w:start w:val="0"/>
      <w:numFmt w:val="bullet"/>
      <w:lvlText w:val="•"/>
      <w:lvlJc w:val="left"/>
      <w:pPr>
        <w:ind w:left="4266" w:hanging="360"/>
      </w:pPr>
      <w:rPr>
        <w:rFonts w:hint="default"/>
        <w:lang w:val="pt-PT" w:eastAsia="en-US" w:bidi="ar-SA"/>
      </w:rPr>
    </w:lvl>
    <w:lvl w:ilvl="5" w:tentative="0">
      <w:start w:val="0"/>
      <w:numFmt w:val="bullet"/>
      <w:lvlText w:val="•"/>
      <w:lvlJc w:val="left"/>
      <w:pPr>
        <w:ind w:left="5207" w:hanging="360"/>
      </w:pPr>
      <w:rPr>
        <w:rFonts w:hint="default"/>
        <w:lang w:val="pt-PT" w:eastAsia="en-US" w:bidi="ar-SA"/>
      </w:rPr>
    </w:lvl>
    <w:lvl w:ilvl="6" w:tentative="0">
      <w:start w:val="0"/>
      <w:numFmt w:val="bullet"/>
      <w:lvlText w:val="•"/>
      <w:lvlJc w:val="left"/>
      <w:pPr>
        <w:ind w:left="6149" w:hanging="360"/>
      </w:pPr>
      <w:rPr>
        <w:rFonts w:hint="default"/>
        <w:lang w:val="pt-PT" w:eastAsia="en-US" w:bidi="ar-SA"/>
      </w:rPr>
    </w:lvl>
    <w:lvl w:ilvl="7" w:tentative="0">
      <w:start w:val="0"/>
      <w:numFmt w:val="bullet"/>
      <w:lvlText w:val="•"/>
      <w:lvlJc w:val="left"/>
      <w:pPr>
        <w:ind w:left="7090" w:hanging="360"/>
      </w:pPr>
      <w:rPr>
        <w:rFonts w:hint="default"/>
        <w:lang w:val="pt-PT" w:eastAsia="en-US" w:bidi="ar-SA"/>
      </w:rPr>
    </w:lvl>
    <w:lvl w:ilvl="8" w:tentative="0">
      <w:start w:val="0"/>
      <w:numFmt w:val="bullet"/>
      <w:lvlText w:val="•"/>
      <w:lvlJc w:val="left"/>
      <w:pPr>
        <w:ind w:left="8032" w:hanging="360"/>
      </w:pPr>
      <w:rPr>
        <w:rFonts w:hint="default"/>
        <w:lang w:val="pt-PT" w:eastAsia="en-US" w:bidi="ar-SA"/>
      </w:rPr>
    </w:lvl>
  </w:abstractNum>
  <w:abstractNum w:abstractNumId="15">
    <w:nsid w:val="4C1BAE26"/>
    <w:multiLevelType w:val="multilevel"/>
    <w:tmpl w:val="4C1BAE26"/>
    <w:lvl w:ilvl="0" w:tentative="0">
      <w:start w:val="0"/>
      <w:numFmt w:val="bullet"/>
      <w:lvlText w:val=""/>
      <w:lvlJc w:val="left"/>
      <w:pPr>
        <w:ind w:left="498" w:hanging="360"/>
      </w:pPr>
      <w:rPr>
        <w:rFonts w:hint="default" w:ascii="Symbol" w:hAnsi="Symbol" w:eastAsia="Symbol" w:cs="Symbol"/>
        <w:b w:val="0"/>
        <w:bCs w:val="0"/>
        <w:i w:val="0"/>
        <w:iCs w:val="0"/>
        <w:spacing w:val="0"/>
        <w:w w:val="99"/>
        <w:sz w:val="24"/>
        <w:szCs w:val="24"/>
        <w:lang w:val="pt-PT" w:eastAsia="en-US" w:bidi="ar-SA"/>
      </w:rPr>
    </w:lvl>
    <w:lvl w:ilvl="1" w:tentative="0">
      <w:start w:val="0"/>
      <w:numFmt w:val="bullet"/>
      <w:lvlText w:val="•"/>
      <w:lvlJc w:val="left"/>
      <w:pPr>
        <w:ind w:left="1441" w:hanging="360"/>
      </w:pPr>
      <w:rPr>
        <w:rFonts w:hint="default"/>
        <w:lang w:val="pt-PT" w:eastAsia="en-US" w:bidi="ar-SA"/>
      </w:rPr>
    </w:lvl>
    <w:lvl w:ilvl="2" w:tentative="0">
      <w:start w:val="0"/>
      <w:numFmt w:val="bullet"/>
      <w:lvlText w:val="•"/>
      <w:lvlJc w:val="left"/>
      <w:pPr>
        <w:ind w:left="2383" w:hanging="360"/>
      </w:pPr>
      <w:rPr>
        <w:rFonts w:hint="default"/>
        <w:lang w:val="pt-PT" w:eastAsia="en-US" w:bidi="ar-SA"/>
      </w:rPr>
    </w:lvl>
    <w:lvl w:ilvl="3" w:tentative="0">
      <w:start w:val="0"/>
      <w:numFmt w:val="bullet"/>
      <w:lvlText w:val="•"/>
      <w:lvlJc w:val="left"/>
      <w:pPr>
        <w:ind w:left="3324" w:hanging="360"/>
      </w:pPr>
      <w:rPr>
        <w:rFonts w:hint="default"/>
        <w:lang w:val="pt-PT" w:eastAsia="en-US" w:bidi="ar-SA"/>
      </w:rPr>
    </w:lvl>
    <w:lvl w:ilvl="4" w:tentative="0">
      <w:start w:val="0"/>
      <w:numFmt w:val="bullet"/>
      <w:lvlText w:val="•"/>
      <w:lvlJc w:val="left"/>
      <w:pPr>
        <w:ind w:left="4266" w:hanging="360"/>
      </w:pPr>
      <w:rPr>
        <w:rFonts w:hint="default"/>
        <w:lang w:val="pt-PT" w:eastAsia="en-US" w:bidi="ar-SA"/>
      </w:rPr>
    </w:lvl>
    <w:lvl w:ilvl="5" w:tentative="0">
      <w:start w:val="0"/>
      <w:numFmt w:val="bullet"/>
      <w:lvlText w:val="•"/>
      <w:lvlJc w:val="left"/>
      <w:pPr>
        <w:ind w:left="5207" w:hanging="360"/>
      </w:pPr>
      <w:rPr>
        <w:rFonts w:hint="default"/>
        <w:lang w:val="pt-PT" w:eastAsia="en-US" w:bidi="ar-SA"/>
      </w:rPr>
    </w:lvl>
    <w:lvl w:ilvl="6" w:tentative="0">
      <w:start w:val="0"/>
      <w:numFmt w:val="bullet"/>
      <w:lvlText w:val="•"/>
      <w:lvlJc w:val="left"/>
      <w:pPr>
        <w:ind w:left="6149" w:hanging="360"/>
      </w:pPr>
      <w:rPr>
        <w:rFonts w:hint="default"/>
        <w:lang w:val="pt-PT" w:eastAsia="en-US" w:bidi="ar-SA"/>
      </w:rPr>
    </w:lvl>
    <w:lvl w:ilvl="7" w:tentative="0">
      <w:start w:val="0"/>
      <w:numFmt w:val="bullet"/>
      <w:lvlText w:val="•"/>
      <w:lvlJc w:val="left"/>
      <w:pPr>
        <w:ind w:left="7090" w:hanging="360"/>
      </w:pPr>
      <w:rPr>
        <w:rFonts w:hint="default"/>
        <w:lang w:val="pt-PT" w:eastAsia="en-US" w:bidi="ar-SA"/>
      </w:rPr>
    </w:lvl>
    <w:lvl w:ilvl="8" w:tentative="0">
      <w:start w:val="0"/>
      <w:numFmt w:val="bullet"/>
      <w:lvlText w:val="•"/>
      <w:lvlJc w:val="left"/>
      <w:pPr>
        <w:ind w:left="8032" w:hanging="360"/>
      </w:pPr>
      <w:rPr>
        <w:rFonts w:hint="default"/>
        <w:lang w:val="pt-PT" w:eastAsia="en-US" w:bidi="ar-SA"/>
      </w:rPr>
    </w:lvl>
  </w:abstractNum>
  <w:abstractNum w:abstractNumId="16">
    <w:nsid w:val="4D4DC07F"/>
    <w:multiLevelType w:val="multilevel"/>
    <w:tmpl w:val="4D4DC07F"/>
    <w:lvl w:ilvl="0" w:tentative="0">
      <w:start w:val="1"/>
      <w:numFmt w:val="lowerLetter"/>
      <w:lvlText w:val="%1)"/>
      <w:lvlJc w:val="left"/>
      <w:pPr>
        <w:ind w:left="846" w:hanging="255"/>
        <w:jc w:val="left"/>
      </w:pPr>
      <w:rPr>
        <w:rFonts w:hint="default" w:ascii="Calibri" w:hAnsi="Calibri" w:eastAsia="Calibri" w:cs="Calibri"/>
        <w:b w:val="0"/>
        <w:bCs w:val="0"/>
        <w:i w:val="0"/>
        <w:iCs w:val="0"/>
        <w:spacing w:val="-1"/>
        <w:w w:val="99"/>
        <w:sz w:val="24"/>
        <w:szCs w:val="24"/>
        <w:lang w:val="pt-PT" w:eastAsia="en-US" w:bidi="ar-SA"/>
      </w:rPr>
    </w:lvl>
    <w:lvl w:ilvl="1" w:tentative="0">
      <w:start w:val="1"/>
      <w:numFmt w:val="decimal"/>
      <w:lvlText w:val="%1.%2)"/>
      <w:lvlJc w:val="left"/>
      <w:pPr>
        <w:ind w:left="1559" w:hanging="464"/>
        <w:jc w:val="left"/>
      </w:pPr>
      <w:rPr>
        <w:rFonts w:hint="default" w:ascii="Calibri" w:hAnsi="Calibri" w:eastAsia="Calibri" w:cs="Calibri"/>
        <w:b w:val="0"/>
        <w:bCs w:val="0"/>
        <w:i w:val="0"/>
        <w:iCs w:val="0"/>
        <w:spacing w:val="-1"/>
        <w:w w:val="100"/>
        <w:sz w:val="24"/>
        <w:szCs w:val="24"/>
        <w:lang w:val="pt-PT" w:eastAsia="en-US" w:bidi="ar-SA"/>
      </w:rPr>
    </w:lvl>
    <w:lvl w:ilvl="2" w:tentative="0">
      <w:start w:val="0"/>
      <w:numFmt w:val="bullet"/>
      <w:lvlText w:val="•"/>
      <w:lvlJc w:val="left"/>
      <w:pPr>
        <w:ind w:left="2488" w:hanging="464"/>
      </w:pPr>
      <w:rPr>
        <w:rFonts w:hint="default"/>
        <w:lang w:val="pt-PT" w:eastAsia="en-US" w:bidi="ar-SA"/>
      </w:rPr>
    </w:lvl>
    <w:lvl w:ilvl="3" w:tentative="0">
      <w:start w:val="0"/>
      <w:numFmt w:val="bullet"/>
      <w:lvlText w:val="•"/>
      <w:lvlJc w:val="left"/>
      <w:pPr>
        <w:ind w:left="3416" w:hanging="464"/>
      </w:pPr>
      <w:rPr>
        <w:rFonts w:hint="default"/>
        <w:lang w:val="pt-PT" w:eastAsia="en-US" w:bidi="ar-SA"/>
      </w:rPr>
    </w:lvl>
    <w:lvl w:ilvl="4" w:tentative="0">
      <w:start w:val="0"/>
      <w:numFmt w:val="bullet"/>
      <w:lvlText w:val="•"/>
      <w:lvlJc w:val="left"/>
      <w:pPr>
        <w:ind w:left="4345" w:hanging="464"/>
      </w:pPr>
      <w:rPr>
        <w:rFonts w:hint="default"/>
        <w:lang w:val="pt-PT" w:eastAsia="en-US" w:bidi="ar-SA"/>
      </w:rPr>
    </w:lvl>
    <w:lvl w:ilvl="5" w:tentative="0">
      <w:start w:val="0"/>
      <w:numFmt w:val="bullet"/>
      <w:lvlText w:val="•"/>
      <w:lvlJc w:val="left"/>
      <w:pPr>
        <w:ind w:left="5273" w:hanging="464"/>
      </w:pPr>
      <w:rPr>
        <w:rFonts w:hint="default"/>
        <w:lang w:val="pt-PT" w:eastAsia="en-US" w:bidi="ar-SA"/>
      </w:rPr>
    </w:lvl>
    <w:lvl w:ilvl="6" w:tentative="0">
      <w:start w:val="0"/>
      <w:numFmt w:val="bullet"/>
      <w:lvlText w:val="•"/>
      <w:lvlJc w:val="left"/>
      <w:pPr>
        <w:ind w:left="6201" w:hanging="464"/>
      </w:pPr>
      <w:rPr>
        <w:rFonts w:hint="default"/>
        <w:lang w:val="pt-PT" w:eastAsia="en-US" w:bidi="ar-SA"/>
      </w:rPr>
    </w:lvl>
    <w:lvl w:ilvl="7" w:tentative="0">
      <w:start w:val="0"/>
      <w:numFmt w:val="bullet"/>
      <w:lvlText w:val="•"/>
      <w:lvlJc w:val="left"/>
      <w:pPr>
        <w:ind w:left="7130" w:hanging="464"/>
      </w:pPr>
      <w:rPr>
        <w:rFonts w:hint="default"/>
        <w:lang w:val="pt-PT" w:eastAsia="en-US" w:bidi="ar-SA"/>
      </w:rPr>
    </w:lvl>
    <w:lvl w:ilvl="8" w:tentative="0">
      <w:start w:val="0"/>
      <w:numFmt w:val="bullet"/>
      <w:lvlText w:val="•"/>
      <w:lvlJc w:val="left"/>
      <w:pPr>
        <w:ind w:left="8058" w:hanging="464"/>
      </w:pPr>
      <w:rPr>
        <w:rFonts w:hint="default"/>
        <w:lang w:val="pt-PT" w:eastAsia="en-US" w:bidi="ar-SA"/>
      </w:rPr>
    </w:lvl>
  </w:abstractNum>
  <w:abstractNum w:abstractNumId="17">
    <w:nsid w:val="59ADCABA"/>
    <w:multiLevelType w:val="multilevel"/>
    <w:tmpl w:val="59ADCABA"/>
    <w:lvl w:ilvl="0" w:tentative="0">
      <w:start w:val="0"/>
      <w:numFmt w:val="bullet"/>
      <w:lvlText w:val=""/>
      <w:lvlJc w:val="left"/>
      <w:pPr>
        <w:ind w:left="858" w:hanging="360"/>
      </w:pPr>
      <w:rPr>
        <w:rFonts w:hint="default" w:ascii="Symbol" w:hAnsi="Symbol" w:eastAsia="Symbol" w:cs="Symbol"/>
        <w:b w:val="0"/>
        <w:bCs w:val="0"/>
        <w:i w:val="0"/>
        <w:iCs w:val="0"/>
        <w:spacing w:val="0"/>
        <w:w w:val="99"/>
        <w:sz w:val="24"/>
        <w:szCs w:val="24"/>
        <w:lang w:val="pt-PT" w:eastAsia="en-US" w:bidi="ar-SA"/>
      </w:rPr>
    </w:lvl>
    <w:lvl w:ilvl="1" w:tentative="0">
      <w:start w:val="0"/>
      <w:numFmt w:val="bullet"/>
      <w:lvlText w:val="•"/>
      <w:lvlJc w:val="left"/>
      <w:pPr>
        <w:ind w:left="1765" w:hanging="360"/>
      </w:pPr>
      <w:rPr>
        <w:rFonts w:hint="default"/>
        <w:lang w:val="pt-PT" w:eastAsia="en-US" w:bidi="ar-SA"/>
      </w:rPr>
    </w:lvl>
    <w:lvl w:ilvl="2" w:tentative="0">
      <w:start w:val="0"/>
      <w:numFmt w:val="bullet"/>
      <w:lvlText w:val="•"/>
      <w:lvlJc w:val="left"/>
      <w:pPr>
        <w:ind w:left="2671" w:hanging="360"/>
      </w:pPr>
      <w:rPr>
        <w:rFonts w:hint="default"/>
        <w:lang w:val="pt-PT" w:eastAsia="en-US" w:bidi="ar-SA"/>
      </w:rPr>
    </w:lvl>
    <w:lvl w:ilvl="3" w:tentative="0">
      <w:start w:val="0"/>
      <w:numFmt w:val="bullet"/>
      <w:lvlText w:val="•"/>
      <w:lvlJc w:val="left"/>
      <w:pPr>
        <w:ind w:left="3576" w:hanging="360"/>
      </w:pPr>
      <w:rPr>
        <w:rFonts w:hint="default"/>
        <w:lang w:val="pt-PT" w:eastAsia="en-US" w:bidi="ar-SA"/>
      </w:rPr>
    </w:lvl>
    <w:lvl w:ilvl="4" w:tentative="0">
      <w:start w:val="0"/>
      <w:numFmt w:val="bullet"/>
      <w:lvlText w:val="•"/>
      <w:lvlJc w:val="left"/>
      <w:pPr>
        <w:ind w:left="4482" w:hanging="360"/>
      </w:pPr>
      <w:rPr>
        <w:rFonts w:hint="default"/>
        <w:lang w:val="pt-PT" w:eastAsia="en-US" w:bidi="ar-SA"/>
      </w:rPr>
    </w:lvl>
    <w:lvl w:ilvl="5" w:tentative="0">
      <w:start w:val="0"/>
      <w:numFmt w:val="bullet"/>
      <w:lvlText w:val="•"/>
      <w:lvlJc w:val="left"/>
      <w:pPr>
        <w:ind w:left="5387" w:hanging="360"/>
      </w:pPr>
      <w:rPr>
        <w:rFonts w:hint="default"/>
        <w:lang w:val="pt-PT" w:eastAsia="en-US" w:bidi="ar-SA"/>
      </w:rPr>
    </w:lvl>
    <w:lvl w:ilvl="6" w:tentative="0">
      <w:start w:val="0"/>
      <w:numFmt w:val="bullet"/>
      <w:lvlText w:val="•"/>
      <w:lvlJc w:val="left"/>
      <w:pPr>
        <w:ind w:left="6293" w:hanging="360"/>
      </w:pPr>
      <w:rPr>
        <w:rFonts w:hint="default"/>
        <w:lang w:val="pt-PT" w:eastAsia="en-US" w:bidi="ar-SA"/>
      </w:rPr>
    </w:lvl>
    <w:lvl w:ilvl="7" w:tentative="0">
      <w:start w:val="0"/>
      <w:numFmt w:val="bullet"/>
      <w:lvlText w:val="•"/>
      <w:lvlJc w:val="left"/>
      <w:pPr>
        <w:ind w:left="7198" w:hanging="360"/>
      </w:pPr>
      <w:rPr>
        <w:rFonts w:hint="default"/>
        <w:lang w:val="pt-PT" w:eastAsia="en-US" w:bidi="ar-SA"/>
      </w:rPr>
    </w:lvl>
    <w:lvl w:ilvl="8" w:tentative="0">
      <w:start w:val="0"/>
      <w:numFmt w:val="bullet"/>
      <w:lvlText w:val="•"/>
      <w:lvlJc w:val="left"/>
      <w:pPr>
        <w:ind w:left="8104" w:hanging="360"/>
      </w:pPr>
      <w:rPr>
        <w:rFonts w:hint="default"/>
        <w:lang w:val="pt-PT" w:eastAsia="en-US" w:bidi="ar-SA"/>
      </w:rPr>
    </w:lvl>
  </w:abstractNum>
  <w:abstractNum w:abstractNumId="18">
    <w:nsid w:val="5A241D34"/>
    <w:multiLevelType w:val="multilevel"/>
    <w:tmpl w:val="5A241D34"/>
    <w:lvl w:ilvl="0" w:tentative="0">
      <w:start w:val="1"/>
      <w:numFmt w:val="upperLetter"/>
      <w:lvlText w:val="%1)"/>
      <w:lvlJc w:val="left"/>
      <w:pPr>
        <w:ind w:left="407" w:hanging="269"/>
        <w:jc w:val="left"/>
      </w:pPr>
      <w:rPr>
        <w:rFonts w:hint="default" w:ascii="Calibri" w:hAnsi="Calibri" w:eastAsia="Calibri" w:cs="Calibri"/>
        <w:b w:val="0"/>
        <w:bCs w:val="0"/>
        <w:i w:val="0"/>
        <w:iCs w:val="0"/>
        <w:spacing w:val="-1"/>
        <w:w w:val="99"/>
        <w:sz w:val="24"/>
        <w:szCs w:val="24"/>
        <w:lang w:val="pt-PT" w:eastAsia="en-US" w:bidi="ar-SA"/>
      </w:rPr>
    </w:lvl>
    <w:lvl w:ilvl="1" w:tentative="0">
      <w:start w:val="0"/>
      <w:numFmt w:val="bullet"/>
      <w:lvlText w:val="•"/>
      <w:lvlJc w:val="left"/>
      <w:pPr>
        <w:ind w:left="1351" w:hanging="269"/>
      </w:pPr>
      <w:rPr>
        <w:rFonts w:hint="default"/>
        <w:lang w:val="pt-PT" w:eastAsia="en-US" w:bidi="ar-SA"/>
      </w:rPr>
    </w:lvl>
    <w:lvl w:ilvl="2" w:tentative="0">
      <w:start w:val="0"/>
      <w:numFmt w:val="bullet"/>
      <w:lvlText w:val="•"/>
      <w:lvlJc w:val="left"/>
      <w:pPr>
        <w:ind w:left="2303" w:hanging="269"/>
      </w:pPr>
      <w:rPr>
        <w:rFonts w:hint="default"/>
        <w:lang w:val="pt-PT" w:eastAsia="en-US" w:bidi="ar-SA"/>
      </w:rPr>
    </w:lvl>
    <w:lvl w:ilvl="3" w:tentative="0">
      <w:start w:val="0"/>
      <w:numFmt w:val="bullet"/>
      <w:lvlText w:val="•"/>
      <w:lvlJc w:val="left"/>
      <w:pPr>
        <w:ind w:left="3254" w:hanging="269"/>
      </w:pPr>
      <w:rPr>
        <w:rFonts w:hint="default"/>
        <w:lang w:val="pt-PT" w:eastAsia="en-US" w:bidi="ar-SA"/>
      </w:rPr>
    </w:lvl>
    <w:lvl w:ilvl="4" w:tentative="0">
      <w:start w:val="0"/>
      <w:numFmt w:val="bullet"/>
      <w:lvlText w:val="•"/>
      <w:lvlJc w:val="left"/>
      <w:pPr>
        <w:ind w:left="4206" w:hanging="269"/>
      </w:pPr>
      <w:rPr>
        <w:rFonts w:hint="default"/>
        <w:lang w:val="pt-PT" w:eastAsia="en-US" w:bidi="ar-SA"/>
      </w:rPr>
    </w:lvl>
    <w:lvl w:ilvl="5" w:tentative="0">
      <w:start w:val="0"/>
      <w:numFmt w:val="bullet"/>
      <w:lvlText w:val="•"/>
      <w:lvlJc w:val="left"/>
      <w:pPr>
        <w:ind w:left="5157" w:hanging="269"/>
      </w:pPr>
      <w:rPr>
        <w:rFonts w:hint="default"/>
        <w:lang w:val="pt-PT" w:eastAsia="en-US" w:bidi="ar-SA"/>
      </w:rPr>
    </w:lvl>
    <w:lvl w:ilvl="6" w:tentative="0">
      <w:start w:val="0"/>
      <w:numFmt w:val="bullet"/>
      <w:lvlText w:val="•"/>
      <w:lvlJc w:val="left"/>
      <w:pPr>
        <w:ind w:left="6109" w:hanging="269"/>
      </w:pPr>
      <w:rPr>
        <w:rFonts w:hint="default"/>
        <w:lang w:val="pt-PT" w:eastAsia="en-US" w:bidi="ar-SA"/>
      </w:rPr>
    </w:lvl>
    <w:lvl w:ilvl="7" w:tentative="0">
      <w:start w:val="0"/>
      <w:numFmt w:val="bullet"/>
      <w:lvlText w:val="•"/>
      <w:lvlJc w:val="left"/>
      <w:pPr>
        <w:ind w:left="7060" w:hanging="269"/>
      </w:pPr>
      <w:rPr>
        <w:rFonts w:hint="default"/>
        <w:lang w:val="pt-PT" w:eastAsia="en-US" w:bidi="ar-SA"/>
      </w:rPr>
    </w:lvl>
    <w:lvl w:ilvl="8" w:tentative="0">
      <w:start w:val="0"/>
      <w:numFmt w:val="bullet"/>
      <w:lvlText w:val="•"/>
      <w:lvlJc w:val="left"/>
      <w:pPr>
        <w:ind w:left="8012" w:hanging="269"/>
      </w:pPr>
      <w:rPr>
        <w:rFonts w:hint="default"/>
        <w:lang w:val="pt-PT" w:eastAsia="en-US" w:bidi="ar-SA"/>
      </w:rPr>
    </w:lvl>
  </w:abstractNum>
  <w:abstractNum w:abstractNumId="19">
    <w:nsid w:val="72183CF9"/>
    <w:multiLevelType w:val="multilevel"/>
    <w:tmpl w:val="72183CF9"/>
    <w:lvl w:ilvl="0" w:tentative="0">
      <w:start w:val="1"/>
      <w:numFmt w:val="lowerLetter"/>
      <w:lvlText w:val="%1)"/>
      <w:lvlJc w:val="left"/>
      <w:pPr>
        <w:ind w:left="138" w:hanging="267"/>
        <w:jc w:val="left"/>
      </w:pPr>
      <w:rPr>
        <w:rFonts w:hint="default" w:ascii="Calibri" w:hAnsi="Calibri" w:eastAsia="Calibri" w:cs="Calibri"/>
        <w:b w:val="0"/>
        <w:bCs w:val="0"/>
        <w:i w:val="0"/>
        <w:iCs w:val="0"/>
        <w:spacing w:val="-1"/>
        <w:w w:val="99"/>
        <w:sz w:val="24"/>
        <w:szCs w:val="24"/>
        <w:lang w:val="pt-PT" w:eastAsia="en-US" w:bidi="ar-SA"/>
      </w:rPr>
    </w:lvl>
    <w:lvl w:ilvl="1" w:tentative="0">
      <w:start w:val="0"/>
      <w:numFmt w:val="bullet"/>
      <w:lvlText w:val="•"/>
      <w:lvlJc w:val="left"/>
      <w:pPr>
        <w:ind w:left="1117" w:hanging="267"/>
      </w:pPr>
      <w:rPr>
        <w:rFonts w:hint="default"/>
        <w:lang w:val="pt-PT" w:eastAsia="en-US" w:bidi="ar-SA"/>
      </w:rPr>
    </w:lvl>
    <w:lvl w:ilvl="2" w:tentative="0">
      <w:start w:val="0"/>
      <w:numFmt w:val="bullet"/>
      <w:lvlText w:val="•"/>
      <w:lvlJc w:val="left"/>
      <w:pPr>
        <w:ind w:left="2095" w:hanging="267"/>
      </w:pPr>
      <w:rPr>
        <w:rFonts w:hint="default"/>
        <w:lang w:val="pt-PT" w:eastAsia="en-US" w:bidi="ar-SA"/>
      </w:rPr>
    </w:lvl>
    <w:lvl w:ilvl="3" w:tentative="0">
      <w:start w:val="0"/>
      <w:numFmt w:val="bullet"/>
      <w:lvlText w:val="•"/>
      <w:lvlJc w:val="left"/>
      <w:pPr>
        <w:ind w:left="3072" w:hanging="267"/>
      </w:pPr>
      <w:rPr>
        <w:rFonts w:hint="default"/>
        <w:lang w:val="pt-PT" w:eastAsia="en-US" w:bidi="ar-SA"/>
      </w:rPr>
    </w:lvl>
    <w:lvl w:ilvl="4" w:tentative="0">
      <w:start w:val="0"/>
      <w:numFmt w:val="bullet"/>
      <w:lvlText w:val="•"/>
      <w:lvlJc w:val="left"/>
      <w:pPr>
        <w:ind w:left="4050" w:hanging="267"/>
      </w:pPr>
      <w:rPr>
        <w:rFonts w:hint="default"/>
        <w:lang w:val="pt-PT" w:eastAsia="en-US" w:bidi="ar-SA"/>
      </w:rPr>
    </w:lvl>
    <w:lvl w:ilvl="5" w:tentative="0">
      <w:start w:val="0"/>
      <w:numFmt w:val="bullet"/>
      <w:lvlText w:val="•"/>
      <w:lvlJc w:val="left"/>
      <w:pPr>
        <w:ind w:left="5027" w:hanging="267"/>
      </w:pPr>
      <w:rPr>
        <w:rFonts w:hint="default"/>
        <w:lang w:val="pt-PT" w:eastAsia="en-US" w:bidi="ar-SA"/>
      </w:rPr>
    </w:lvl>
    <w:lvl w:ilvl="6" w:tentative="0">
      <w:start w:val="0"/>
      <w:numFmt w:val="bullet"/>
      <w:lvlText w:val="•"/>
      <w:lvlJc w:val="left"/>
      <w:pPr>
        <w:ind w:left="6005" w:hanging="267"/>
      </w:pPr>
      <w:rPr>
        <w:rFonts w:hint="default"/>
        <w:lang w:val="pt-PT" w:eastAsia="en-US" w:bidi="ar-SA"/>
      </w:rPr>
    </w:lvl>
    <w:lvl w:ilvl="7" w:tentative="0">
      <w:start w:val="0"/>
      <w:numFmt w:val="bullet"/>
      <w:lvlText w:val="•"/>
      <w:lvlJc w:val="left"/>
      <w:pPr>
        <w:ind w:left="6982" w:hanging="267"/>
      </w:pPr>
      <w:rPr>
        <w:rFonts w:hint="default"/>
        <w:lang w:val="pt-PT" w:eastAsia="en-US" w:bidi="ar-SA"/>
      </w:rPr>
    </w:lvl>
    <w:lvl w:ilvl="8" w:tentative="0">
      <w:start w:val="0"/>
      <w:numFmt w:val="bullet"/>
      <w:lvlText w:val="•"/>
      <w:lvlJc w:val="left"/>
      <w:pPr>
        <w:ind w:left="7960" w:hanging="267"/>
      </w:pPr>
      <w:rPr>
        <w:rFonts w:hint="default"/>
        <w:lang w:val="pt-PT" w:eastAsia="en-US" w:bidi="ar-SA"/>
      </w:rPr>
    </w:lvl>
  </w:abstractNum>
  <w:num w:numId="1">
    <w:abstractNumId w:val="9"/>
  </w:num>
  <w:num w:numId="2">
    <w:abstractNumId w:val="5"/>
  </w:num>
  <w:num w:numId="3">
    <w:abstractNumId w:val="17"/>
  </w:num>
  <w:num w:numId="4">
    <w:abstractNumId w:val="3"/>
  </w:num>
  <w:num w:numId="5">
    <w:abstractNumId w:val="2"/>
  </w:num>
  <w:num w:numId="6">
    <w:abstractNumId w:val="11"/>
  </w:num>
  <w:num w:numId="7">
    <w:abstractNumId w:val="13"/>
  </w:num>
  <w:num w:numId="8">
    <w:abstractNumId w:val="19"/>
  </w:num>
  <w:num w:numId="9">
    <w:abstractNumId w:val="10"/>
  </w:num>
  <w:num w:numId="10">
    <w:abstractNumId w:val="0"/>
  </w:num>
  <w:num w:numId="11">
    <w:abstractNumId w:val="14"/>
  </w:num>
  <w:num w:numId="12">
    <w:abstractNumId w:val="18"/>
  </w:num>
  <w:num w:numId="13">
    <w:abstractNumId w:val="4"/>
  </w:num>
  <w:num w:numId="14">
    <w:abstractNumId w:val="16"/>
  </w:num>
  <w:num w:numId="15">
    <w:abstractNumId w:val="8"/>
  </w:num>
  <w:num w:numId="16">
    <w:abstractNumId w:val="12"/>
  </w:num>
  <w:num w:numId="17">
    <w:abstractNumId w:val="7"/>
  </w:num>
  <w:num w:numId="18">
    <w:abstractNumId w:val="6"/>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07FD0DA7"/>
    <w:rsid w:val="1A0A7F67"/>
    <w:rsid w:val="1C0E0BC9"/>
    <w:rsid w:val="2D9D6033"/>
    <w:rsid w:val="3943380C"/>
    <w:rsid w:val="3F60097A"/>
    <w:rsid w:val="422724D3"/>
    <w:rsid w:val="429B367B"/>
    <w:rsid w:val="4F9F45AE"/>
    <w:rsid w:val="654853E8"/>
    <w:rsid w:val="6AF71D66"/>
    <w:rsid w:val="77D323A7"/>
    <w:rsid w:val="7A0C71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Calibri" w:hAnsi="Calibri" w:eastAsia="Calibri" w:cs="Calibri"/>
      <w:sz w:val="22"/>
      <w:szCs w:val="22"/>
      <w:lang w:val="pt-PT" w:eastAsia="en-US" w:bidi="ar-SA"/>
    </w:rPr>
  </w:style>
  <w:style w:type="character" w:default="1" w:styleId="2">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38"/>
      <w:jc w:val="both"/>
    </w:pPr>
    <w:rPr>
      <w:rFonts w:ascii="Calibri" w:hAnsi="Calibri" w:eastAsia="Calibri" w:cs="Calibri"/>
      <w:sz w:val="24"/>
      <w:szCs w:val="24"/>
      <w:lang w:val="pt-PT" w:eastAsia="en-US" w:bidi="ar-SA"/>
    </w:rPr>
  </w:style>
  <w:style w:type="paragraph" w:styleId="5">
    <w:name w:val="Title"/>
    <w:basedOn w:val="1"/>
    <w:qFormat/>
    <w:uiPriority w:val="1"/>
    <w:pPr>
      <w:spacing w:before="10"/>
      <w:ind w:left="60"/>
    </w:pPr>
    <w:rPr>
      <w:rFonts w:ascii="Times New Roman" w:hAnsi="Times New Roman" w:eastAsia="Times New Roman" w:cs="Times New Roman"/>
      <w:b/>
      <w:bCs/>
      <w:sz w:val="24"/>
      <w:szCs w:val="24"/>
      <w:lang w:val="pt-PT" w:eastAsia="en-US" w:bidi="ar-SA"/>
    </w:rPr>
  </w:style>
  <w:style w:type="paragraph" w:styleId="6">
    <w:name w:val="header"/>
    <w:basedOn w:val="1"/>
    <w:qFormat/>
    <w:uiPriority w:val="0"/>
    <w:pPr>
      <w:tabs>
        <w:tab w:val="center" w:pos="4252"/>
        <w:tab w:val="right" w:pos="8504"/>
      </w:tabs>
    </w:p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846"/>
      <w:jc w:val="both"/>
    </w:pPr>
    <w:rPr>
      <w:rFonts w:ascii="Calibri" w:hAnsi="Calibri" w:eastAsia="Calibri" w:cs="Calibri"/>
      <w:lang w:val="pt-PT" w:eastAsia="en-US" w:bidi="ar-SA"/>
    </w:rPr>
  </w:style>
  <w:style w:type="paragraph" w:customStyle="1" w:styleId="9">
    <w:name w:val="Table Paragraph"/>
    <w:basedOn w:val="1"/>
    <w:qFormat/>
    <w:uiPriority w:val="1"/>
    <w:rPr>
      <w:lang w:val="pt-PT"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5777</Words>
  <Characters>34463</Characters>
  <TotalTime>196</TotalTime>
  <ScaleCrop>false</ScaleCrop>
  <LinksUpToDate>false</LinksUpToDate>
  <CharactersWithSpaces>40035</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2026-06-03T16:30:00Z</dcterms:created>
  <dc:creator>LARISSA.CINTRA</dc:creator>
  <cp:lastModifiedBy>WPS_1774871349</cp:lastModifiedBy>
  <dcterms:modified xsi:type="dcterms:W3CDTF">2026-06-08T15:56:17Z</dcterms:modified>
  <dc:title>(Microsoft Word - TR_ RCA_PCA Ind\372strias.Med.Porte)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2018-03-26T00:00:00Z</vt:filetime>
  </property>
  <property fmtid="{D5CDD505-2E9C-101B-9397-08002B2CF9AE}" pid="4" name="Creator">
    <vt:lpwstr>Acrobat PDFMaker 11 para Word</vt:lpwstr>
  </property>
  <property fmtid="{D5CDD505-2E9C-101B-9397-08002B2CF9AE}" pid="5" name="LastSaved">
    <vt:filetime>2026-06-03T00:00:00Z</vt:filetime>
  </property>
  <property fmtid="{D5CDD505-2E9C-101B-9397-08002B2CF9AE}" pid="6" name="Producer">
    <vt:lpwstr>Adobe PDF Library 11.0</vt:lpwstr>
  </property>
  <property fmtid="{D5CDD505-2E9C-101B-9397-08002B2CF9AE}" pid="7" name="SourceModified">
    <vt:lpwstr>D:20180326174331</vt:lpwstr>
  </property>
  <property fmtid="{D5CDD505-2E9C-101B-9397-08002B2CF9AE}" pid="8" name="KSOTemplateDocerSaveRecord">
    <vt:lpwstr>eyJoZGlkIjoiYTQxYWNjMWRlZTc5NmY1YmUzZTVhNTE4MDNjN2UxMDMiLCJ1c2VySWQiOiIxMjM2OTUxMDA1MzI3In0=</vt:lpwstr>
  </property>
  <property fmtid="{D5CDD505-2E9C-101B-9397-08002B2CF9AE}" pid="9" name="KSOProductBuildVer">
    <vt:lpwstr>1046-12.1.0.26372</vt:lpwstr>
  </property>
  <property fmtid="{D5CDD505-2E9C-101B-9397-08002B2CF9AE}" pid="10" name="ICV">
    <vt:lpwstr>31A4D7DD0C4348FE8A57CEF31BC00343_12</vt:lpwstr>
  </property>
</Properties>
</file>